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E9E0B" w14:textId="22989D98" w:rsidR="006F70D9" w:rsidRPr="006F70D9" w:rsidRDefault="00187B92" w:rsidP="006F70D9">
      <w:pPr>
        <w:spacing w:before="100" w:beforeAutospacing="1" w:after="100" w:afterAutospacing="1" w:line="440" w:lineRule="exact"/>
        <w:jc w:val="center"/>
        <w:rPr>
          <w:rFonts w:asciiTheme="minorEastAsia" w:eastAsiaTheme="minorEastAsia" w:hAnsiTheme="minorEastAsia" w:cs="新細明體"/>
          <w:b/>
          <w:bCs/>
          <w:color w:val="0000FF"/>
          <w:sz w:val="32"/>
          <w:szCs w:val="32"/>
          <w:shd w:val="clear" w:color="auto" w:fill="FFFFFF"/>
          <w:lang w:eastAsia="zh-HK"/>
        </w:rPr>
      </w:pPr>
      <w:r w:rsidRPr="006F70D9">
        <w:rPr>
          <w:rFonts w:asciiTheme="minorEastAsia" w:eastAsiaTheme="minorEastAsia" w:hAnsiTheme="minorEastAsia" w:cs="新細明體" w:hint="eastAsia"/>
          <w:b/>
          <w:bCs/>
          <w:color w:val="0000FF"/>
          <w:sz w:val="32"/>
          <w:szCs w:val="32"/>
          <w:shd w:val="clear" w:color="auto" w:fill="FFFFFF"/>
        </w:rPr>
        <w:t>「九一八事变」戏剧教育活动</w:t>
      </w:r>
    </w:p>
    <w:p w14:paraId="5951F92A" w14:textId="1FA2B547" w:rsidR="006F70D9" w:rsidRDefault="00187B92" w:rsidP="006F70D9">
      <w:pPr>
        <w:pStyle w:val="affff7"/>
        <w:spacing w:line="276" w:lineRule="auto"/>
        <w:jc w:val="center"/>
        <w:rPr>
          <w:rFonts w:ascii="新細明體" w:eastAsia="新細明體" w:hAnsi="新細明體"/>
          <w:b/>
          <w:color w:val="FF6600"/>
          <w:sz w:val="28"/>
          <w:szCs w:val="28"/>
          <w:lang w:eastAsia="zh-HK"/>
        </w:rPr>
      </w:pPr>
      <w:r w:rsidRPr="006F70D9">
        <w:rPr>
          <w:rFonts w:asciiTheme="minorEastAsia" w:eastAsiaTheme="minorEastAsia" w:hAnsiTheme="minorEastAsia" w:cs="新細明體" w:hint="eastAsia"/>
          <w:b/>
          <w:bCs/>
          <w:color w:val="0000FF"/>
          <w:sz w:val="32"/>
          <w:szCs w:val="32"/>
          <w:shd w:val="clear" w:color="auto" w:fill="FFFFFF"/>
        </w:rPr>
        <w:t>《</w:t>
      </w:r>
      <w:r w:rsidRPr="00187B92">
        <w:rPr>
          <w:rFonts w:ascii="微軟正黑體" w:eastAsia="SimHei" w:hAnsi="微軟正黑體" w:cs="新細明體" w:hint="eastAsia"/>
          <w:b/>
          <w:bCs/>
          <w:color w:val="0000FF"/>
          <w:sz w:val="32"/>
          <w:szCs w:val="32"/>
          <w:shd w:val="clear" w:color="auto" w:fill="FFFFFF"/>
        </w:rPr>
        <w:t>回忆与心声</w:t>
      </w:r>
      <w:r w:rsidRPr="006F70D9">
        <w:rPr>
          <w:rFonts w:asciiTheme="minorEastAsia" w:eastAsiaTheme="minorEastAsia" w:hAnsiTheme="minorEastAsia" w:cs="新細明體" w:hint="eastAsia"/>
          <w:b/>
          <w:bCs/>
          <w:color w:val="0000FF"/>
          <w:sz w:val="32"/>
          <w:szCs w:val="32"/>
          <w:shd w:val="clear" w:color="auto" w:fill="FFFFFF"/>
        </w:rPr>
        <w:t>》</w:t>
      </w:r>
    </w:p>
    <w:tbl>
      <w:tblPr>
        <w:tblStyle w:val="af2"/>
        <w:tblW w:w="0" w:type="auto"/>
        <w:tblBorders>
          <w:left w:val="none" w:sz="0" w:space="0" w:color="auto"/>
          <w:bottom w:val="single" w:sz="4" w:space="0" w:color="FF66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F70D9" w14:paraId="5E8E24C6" w14:textId="77777777" w:rsidTr="006F70D9">
        <w:tc>
          <w:tcPr>
            <w:tcW w:w="9016" w:type="dxa"/>
            <w:tcBorders>
              <w:top w:val="single" w:sz="4" w:space="0" w:color="FF6600"/>
              <w:bottom w:val="single" w:sz="4" w:space="0" w:color="FF6600"/>
            </w:tcBorders>
          </w:tcPr>
          <w:p w14:paraId="38D0B320" w14:textId="77777777" w:rsidR="006F70D9" w:rsidRDefault="006F70D9" w:rsidP="006F70D9">
            <w:pPr>
              <w:pStyle w:val="affff7"/>
              <w:rPr>
                <w:rFonts w:ascii="新細明體" w:eastAsia="新細明體" w:hAnsi="新細明體"/>
                <w:b/>
                <w:color w:val="FF6600"/>
                <w:sz w:val="28"/>
                <w:szCs w:val="28"/>
                <w:lang w:eastAsia="zh-HK"/>
              </w:rPr>
            </w:pPr>
          </w:p>
          <w:p w14:paraId="3974978F" w14:textId="5850BE25" w:rsidR="006F70D9" w:rsidRPr="006F70D9" w:rsidRDefault="00187B92" w:rsidP="006F70D9">
            <w:pPr>
              <w:pStyle w:val="affff7"/>
              <w:spacing w:line="276" w:lineRule="auto"/>
              <w:rPr>
                <w:rFonts w:ascii="新細明體" w:eastAsia="新細明體" w:hAnsi="新細明體"/>
                <w:b/>
                <w:color w:val="FF6600"/>
                <w:sz w:val="28"/>
                <w:szCs w:val="28"/>
              </w:rPr>
            </w:pPr>
            <w:r w:rsidRPr="00187B92">
              <w:rPr>
                <w:rFonts w:ascii="新細明體" w:eastAsia="SimHei" w:hAnsi="新細明體" w:hint="eastAsia"/>
                <w:b/>
                <w:color w:val="FF6600"/>
                <w:sz w:val="28"/>
                <w:szCs w:val="28"/>
              </w:rPr>
              <w:t>这剧本讲述百岁人瑞先川佑次在</w:t>
            </w:r>
            <w:r w:rsidRPr="00187B92">
              <w:rPr>
                <w:rFonts w:ascii="新細明體" w:eastAsia="SimHei" w:hAnsi="新細明體"/>
                <w:b/>
                <w:color w:val="FF6600"/>
                <w:sz w:val="28"/>
                <w:szCs w:val="28"/>
              </w:rPr>
              <w:t>2021</w:t>
            </w:r>
            <w:r w:rsidRPr="00187B92">
              <w:rPr>
                <w:rFonts w:ascii="新細明體" w:eastAsia="SimHei" w:hAnsi="新細明體" w:hint="eastAsia"/>
                <w:b/>
                <w:color w:val="FF6600"/>
                <w:sz w:val="28"/>
                <w:szCs w:val="28"/>
              </w:rPr>
              <w:t>年</w:t>
            </w:r>
            <w:r w:rsidRPr="00187B92">
              <w:rPr>
                <w:rFonts w:ascii="新細明體" w:eastAsia="SimHei" w:hAnsi="新細明體"/>
                <w:b/>
                <w:color w:val="FF6600"/>
                <w:sz w:val="28"/>
                <w:szCs w:val="28"/>
              </w:rPr>
              <w:t>9</w:t>
            </w:r>
            <w:r w:rsidRPr="00187B92">
              <w:rPr>
                <w:rFonts w:ascii="新細明體" w:eastAsia="SimHei" w:hAnsi="新細明體" w:hint="eastAsia"/>
                <w:b/>
                <w:color w:val="FF6600"/>
                <w:sz w:val="28"/>
                <w:szCs w:val="28"/>
              </w:rPr>
              <w:t>月</w:t>
            </w:r>
            <w:r w:rsidRPr="00187B92">
              <w:rPr>
                <w:rFonts w:ascii="新細明體" w:eastAsia="SimHei" w:hAnsi="新細明體"/>
                <w:b/>
                <w:color w:val="FF6600"/>
                <w:sz w:val="28"/>
                <w:szCs w:val="28"/>
              </w:rPr>
              <w:t>18</w:t>
            </w:r>
            <w:r w:rsidRPr="00187B92">
              <w:rPr>
                <w:rFonts w:ascii="新細明體" w:eastAsia="SimHei" w:hAnsi="新細明體" w:hint="eastAsia"/>
                <w:b/>
                <w:color w:val="FF6600"/>
                <w:sz w:val="28"/>
                <w:szCs w:val="28"/>
              </w:rPr>
              <w:t>日那天，接受日本《朝日新闻》访问，回忆九十年前亲眼目睹火光熊熊的一夜</w:t>
            </w:r>
            <w:r w:rsidRPr="00187B92">
              <w:rPr>
                <w:rFonts w:ascii="新細明體" w:eastAsia="SimHei" w:hAnsi="新細明體"/>
                <w:b/>
                <w:color w:val="FF6600"/>
                <w:sz w:val="28"/>
                <w:szCs w:val="28"/>
              </w:rPr>
              <w:t>……</w:t>
            </w:r>
          </w:p>
          <w:p w14:paraId="48E726FC" w14:textId="77777777" w:rsidR="006F70D9" w:rsidRPr="006F70D9" w:rsidRDefault="006F70D9" w:rsidP="006F70D9">
            <w:pPr>
              <w:pStyle w:val="affff7"/>
              <w:rPr>
                <w:rFonts w:ascii="微軟正黑體 Light" w:eastAsia="微軟正黑體 Light" w:hAnsi="微軟正黑體 Light"/>
                <w:b/>
                <w:color w:val="49B3A1" w:themeColor="accent3" w:themeShade="BF"/>
                <w:sz w:val="28"/>
                <w:szCs w:val="28"/>
                <w:lang w:eastAsia="zh-HK"/>
              </w:rPr>
            </w:pPr>
          </w:p>
          <w:p w14:paraId="66CF69CF" w14:textId="6571ACA8" w:rsidR="006F70D9" w:rsidRPr="006F70D9" w:rsidRDefault="00187B92" w:rsidP="006F70D9">
            <w:pPr>
              <w:pStyle w:val="affff7"/>
              <w:rPr>
                <w:rFonts w:ascii="新細明體" w:eastAsia="新細明體" w:hAnsi="新細明體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</w:pPr>
            <w:r w:rsidRPr="00187B92">
              <w:rPr>
                <w:rFonts w:ascii="新細明體" w:eastAsia="SimHei" w:hAnsi="新細明體" w:hint="eastAsia"/>
                <w:b/>
                <w:i/>
                <w:color w:val="49B3A1" w:themeColor="accent3" w:themeShade="BF"/>
                <w:sz w:val="24"/>
                <w:szCs w:val="24"/>
              </w:rPr>
              <w:t>角色：</w:t>
            </w:r>
          </w:p>
          <w:p w14:paraId="3E1B295A" w14:textId="2ED53BC0" w:rsidR="006F70D9" w:rsidRPr="006F70D9" w:rsidRDefault="00187B92" w:rsidP="006F70D9">
            <w:pPr>
              <w:pStyle w:val="affff7"/>
              <w:rPr>
                <w:rFonts w:ascii="新細明體" w:eastAsia="新細明體" w:hAnsi="新細明體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</w:pPr>
            <w:r w:rsidRPr="00187B92">
              <w:rPr>
                <w:rFonts w:ascii="新細明體" w:eastAsia="SimHei" w:hAnsi="新細明體" w:hint="eastAsia"/>
                <w:b/>
                <w:i/>
                <w:color w:val="49B3A1" w:themeColor="accent3" w:themeShade="BF"/>
                <w:sz w:val="24"/>
                <w:szCs w:val="24"/>
              </w:rPr>
              <w:t>先川佑次（先川）——</w:t>
            </w:r>
            <w:r w:rsidRPr="00187B92">
              <w:rPr>
                <w:rFonts w:ascii="新細明體" w:eastAsia="SimHei" w:hAnsi="新細明體"/>
                <w:b/>
                <w:i/>
                <w:color w:val="49B3A1" w:themeColor="accent3" w:themeShade="BF"/>
                <w:sz w:val="24"/>
                <w:szCs w:val="24"/>
              </w:rPr>
              <w:t>101</w:t>
            </w:r>
            <w:r w:rsidRPr="00187B92">
              <w:rPr>
                <w:rFonts w:ascii="新細明體" w:eastAsia="SimHei" w:hAnsi="新細明體" w:hint="eastAsia"/>
                <w:b/>
                <w:i/>
                <w:color w:val="49B3A1" w:themeColor="accent3" w:themeShade="BF"/>
                <w:sz w:val="24"/>
                <w:szCs w:val="24"/>
              </w:rPr>
              <w:t>岁，九一八事变目击者</w:t>
            </w:r>
          </w:p>
          <w:p w14:paraId="330E44E7" w14:textId="39F3171A" w:rsidR="006F70D9" w:rsidRPr="006F70D9" w:rsidRDefault="00187B92" w:rsidP="006F70D9">
            <w:pPr>
              <w:pStyle w:val="affff7"/>
              <w:rPr>
                <w:rFonts w:ascii="新細明體" w:eastAsia="新細明體" w:hAnsi="新細明體"/>
                <w:b/>
                <w:i/>
                <w:color w:val="49B3A1" w:themeColor="accent3" w:themeShade="BF"/>
                <w:sz w:val="24"/>
                <w:szCs w:val="24"/>
                <w:lang w:eastAsia="zh-HK"/>
              </w:rPr>
            </w:pPr>
            <w:r w:rsidRPr="00187B92">
              <w:rPr>
                <w:rFonts w:ascii="新細明體" w:eastAsia="SimHei" w:hAnsi="新細明體" w:hint="eastAsia"/>
                <w:b/>
                <w:i/>
                <w:color w:val="49B3A1" w:themeColor="accent3" w:themeShade="BF"/>
                <w:sz w:val="24"/>
                <w:szCs w:val="24"/>
              </w:rPr>
              <w:t>女记者（记者）——日本朝日新闻记者</w:t>
            </w:r>
          </w:p>
          <w:p w14:paraId="45761847" w14:textId="77777777" w:rsidR="006F70D9" w:rsidRDefault="006F70D9" w:rsidP="006F70D9">
            <w:pPr>
              <w:pStyle w:val="affff7"/>
              <w:rPr>
                <w:rFonts w:ascii="新細明體" w:eastAsia="新細明體" w:hAnsi="新細明體"/>
                <w:b/>
                <w:color w:val="FF6600"/>
                <w:sz w:val="28"/>
                <w:szCs w:val="28"/>
                <w:lang w:eastAsia="zh-HK"/>
              </w:rPr>
            </w:pPr>
          </w:p>
        </w:tc>
      </w:tr>
    </w:tbl>
    <w:p w14:paraId="0E2596A0" w14:textId="47E3E74C" w:rsidR="00176906" w:rsidRPr="00F17F3E" w:rsidRDefault="00187B92" w:rsidP="00F17F3E">
      <w:pPr>
        <w:widowControl w:val="0"/>
        <w:spacing w:after="0" w:line="440" w:lineRule="exact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</w:t>
      </w:r>
      <w:r w:rsidRPr="00187B92">
        <w:rPr>
          <w:rFonts w:ascii="標楷體" w:eastAsia="SimHei" w:hAnsi="標楷體" w:cs="Times New Roman"/>
          <w:b/>
          <w:color w:val="7030A0"/>
          <w:kern w:val="2"/>
          <w:sz w:val="24"/>
          <w:szCs w:val="24"/>
        </w:rPr>
        <w:t>2021</w:t>
      </w: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年</w:t>
      </w:r>
      <w:r w:rsidRPr="00187B92">
        <w:rPr>
          <w:rFonts w:ascii="標楷體" w:eastAsia="SimHei" w:hAnsi="標楷體" w:cs="Times New Roman"/>
          <w:b/>
          <w:color w:val="7030A0"/>
          <w:kern w:val="2"/>
          <w:sz w:val="24"/>
          <w:szCs w:val="24"/>
        </w:rPr>
        <w:t>9</w:t>
      </w: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月</w:t>
      </w:r>
      <w:r w:rsidRPr="00187B92">
        <w:rPr>
          <w:rFonts w:ascii="標楷體" w:eastAsia="SimHei" w:hAnsi="標楷體" w:cs="Times New Roman"/>
          <w:b/>
          <w:color w:val="7030A0"/>
          <w:kern w:val="2"/>
          <w:sz w:val="24"/>
          <w:szCs w:val="24"/>
        </w:rPr>
        <w:t>18</w:t>
      </w: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日（星期六），在日本福冈市西区的朝日新闻大楼内，曾亲眼见证九一八事变的先川佑次正接受记者访问，讲述当年发生的事情。］</w:t>
      </w:r>
    </w:p>
    <w:p w14:paraId="531031AB" w14:textId="3C203FBD" w:rsidR="00176906" w:rsidRPr="00F17F3E" w:rsidRDefault="00187B92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记者：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先川佑次先生，首先谢谢您接受</w:t>
      </w:r>
      <w:r w:rsidRPr="00187B92">
        <w:rPr>
          <w:rFonts w:ascii="新細明體" w:eastAsia="SimHei" w:hAnsi="新細明體" w:cs="Times New Roman" w:hint="eastAsia"/>
          <w:color w:val="000000"/>
          <w:sz w:val="24"/>
          <w:szCs w:val="24"/>
        </w:rPr>
        <w:t>《</w:t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朝日新闻</w:t>
      </w:r>
      <w:r w:rsidRPr="00187B92">
        <w:rPr>
          <w:rFonts w:ascii="新細明體" w:eastAsia="SimHei" w:hAnsi="新細明體" w:cs="標楷體" w:hint="eastAsia"/>
          <w:color w:val="000000"/>
          <w:sz w:val="24"/>
          <w:szCs w:val="24"/>
        </w:rPr>
        <w:t>》</w:t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的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访问。请问您今年几岁？</w:t>
      </w:r>
    </w:p>
    <w:p w14:paraId="2F4E5A25" w14:textId="24D756BD" w:rsidR="00176906" w:rsidRPr="00F17F3E" w:rsidRDefault="00187B92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ab/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我</w:t>
      </w:r>
      <w:r w:rsidRPr="00187B92">
        <w:rPr>
          <w:rFonts w:ascii="標楷體" w:eastAsia="SimHei" w:hAnsi="標楷體" w:cs="Times New Roman"/>
          <w:color w:val="000000"/>
          <w:sz w:val="24"/>
          <w:szCs w:val="24"/>
        </w:rPr>
        <w:t>101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岁了。</w:t>
      </w:r>
    </w:p>
    <w:p w14:paraId="6BE4FBEE" w14:textId="3DF4B22C" w:rsidR="00176906" w:rsidRPr="00F17F3E" w:rsidRDefault="00187B92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记者：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先川先生可说是个老人瑞了。先川先生，听说您的童年是在中国度过的，是吗？</w:t>
      </w:r>
      <w:r w:rsidR="00176906" w:rsidRPr="00F17F3E"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</w:p>
    <w:p w14:paraId="4AA1C608" w14:textId="7AC808ED" w:rsidR="00176906" w:rsidRPr="00F17F3E" w:rsidRDefault="00187B92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color w:val="000000"/>
          <w:sz w:val="24"/>
          <w:szCs w:val="24"/>
        </w:rPr>
        <w:tab/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（点头）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我一家人当时居住在中国东北的沈阳，奉天车站附近的「满铁附属地」，我父亲是「满洲银行」的分行长，日本关东军铁道守备队的军官时常会来拜访我们一家，当时我读小学五年级。</w:t>
      </w:r>
    </w:p>
    <w:p w14:paraId="3B370263" w14:textId="1143F558" w:rsidR="00176906" w:rsidRPr="00F17F3E" w:rsidRDefault="00187B92" w:rsidP="00176906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991" w:hanging="99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记者：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九十年前的事情先川先生还记得清楚吗？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可以讲讲</w:t>
      </w:r>
      <w:r w:rsidRPr="00187B92">
        <w:rPr>
          <w:rFonts w:ascii="標楷體" w:eastAsia="SimHei" w:hAnsi="標楷體" w:cs="Times New Roman"/>
          <w:color w:val="000000"/>
          <w:sz w:val="24"/>
          <w:szCs w:val="24"/>
        </w:rPr>
        <w:t>1931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年</w:t>
      </w:r>
      <w:r w:rsidRPr="00187B92">
        <w:rPr>
          <w:rFonts w:ascii="標楷體" w:eastAsia="SimHei" w:hAnsi="標楷體" w:cs="Times New Roman"/>
          <w:color w:val="000000"/>
          <w:sz w:val="24"/>
          <w:szCs w:val="24"/>
        </w:rPr>
        <w:t>9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月</w:t>
      </w:r>
      <w:r w:rsidRPr="00187B92">
        <w:rPr>
          <w:rFonts w:ascii="標楷體" w:eastAsia="SimHei" w:hAnsi="標楷體" w:cs="Times New Roman"/>
          <w:color w:val="000000"/>
          <w:sz w:val="24"/>
          <w:szCs w:val="24"/>
        </w:rPr>
        <w:t>18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日那一天发生了什么事情吗？</w:t>
      </w:r>
    </w:p>
    <w:p w14:paraId="486375DE" w14:textId="63CC65C7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187B92">
        <w:rPr>
          <w:rFonts w:ascii="標楷體" w:eastAsia="SimHei" w:hAnsi="標楷體" w:cs="Times New Roman"/>
          <w:sz w:val="24"/>
          <w:szCs w:val="24"/>
        </w:rPr>
        <w:t>1931</w:t>
      </w:r>
      <w:r w:rsidRPr="00187B92">
        <w:rPr>
          <w:rFonts w:ascii="標楷體" w:eastAsia="SimHei" w:hAnsi="標楷體" w:cs="Times New Roman" w:hint="eastAsia"/>
          <w:sz w:val="24"/>
          <w:szCs w:val="24"/>
        </w:rPr>
        <w:t>年</w:t>
      </w:r>
      <w:r w:rsidRPr="00187B92">
        <w:rPr>
          <w:rFonts w:ascii="標楷體" w:eastAsia="SimHei" w:hAnsi="標楷體" w:cs="Times New Roman"/>
          <w:sz w:val="24"/>
          <w:szCs w:val="24"/>
        </w:rPr>
        <w:t>9</w:t>
      </w:r>
      <w:r w:rsidRPr="00187B92">
        <w:rPr>
          <w:rFonts w:ascii="標楷體" w:eastAsia="SimHei" w:hAnsi="標楷體" w:cs="Times New Roman" w:hint="eastAsia"/>
          <w:sz w:val="24"/>
          <w:szCs w:val="24"/>
        </w:rPr>
        <w:t>月</w:t>
      </w:r>
      <w:r w:rsidRPr="00187B92">
        <w:rPr>
          <w:rFonts w:ascii="標楷體" w:eastAsia="SimHei" w:hAnsi="標楷體" w:cs="Times New Roman"/>
          <w:sz w:val="24"/>
          <w:szCs w:val="24"/>
        </w:rPr>
        <w:t>18</w:t>
      </w:r>
      <w:r w:rsidRPr="00187B92">
        <w:rPr>
          <w:rFonts w:ascii="標楷體" w:eastAsia="SimHei" w:hAnsi="標楷體" w:cs="Times New Roman" w:hint="eastAsia"/>
          <w:sz w:val="24"/>
          <w:szCs w:val="24"/>
        </w:rPr>
        <w:t>日，那个晚上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，我父亲把熟睡中的我喊醒并对我说：「今晚十时半前往大连的列车经过了家的附近，可能会发生一些事情。」</w:t>
      </w:r>
    </w:p>
    <w:p w14:paraId="2AADA0B0" w14:textId="447B5D0E" w:rsidR="00176906" w:rsidRPr="00F17F3E" w:rsidRDefault="00187B92" w:rsidP="00F17F3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［突然传出轰然巨响，场面火光熊熊］</w:t>
      </w:r>
    </w:p>
    <w:p w14:paraId="61FA4E03" w14:textId="29558461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被父亲叫醒后没一会，我就看见家中北侧的窗户闪过一片红光，随后马上就传来了很大的爆炸声，能感觉到房子都在摇晃，窗户的玻璃也被震歪了！外面充斥着炮弹声，时不时有强光闪过，子弹漫天飞舞，刺耳的爆炸声持续了许久未停。</w:t>
      </w:r>
    </w:p>
    <w:p w14:paraId="5A8FAD45" w14:textId="71AE8C70" w:rsidR="00176906" w:rsidRDefault="00187B92" w:rsidP="00F17F3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［爆炸声此起彼落］</w:t>
      </w:r>
    </w:p>
    <w:p w14:paraId="54F70449" w14:textId="77777777" w:rsidR="00AA1BAC" w:rsidRPr="00F17F3E" w:rsidRDefault="00AA1BAC" w:rsidP="00F17F3E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</w:p>
    <w:p w14:paraId="236C44A8" w14:textId="77777777" w:rsidR="00AA1BAC" w:rsidRDefault="00AA1BAC" w:rsidP="00176906">
      <w:pPr>
        <w:spacing w:before="280" w:after="280"/>
        <w:ind w:left="991" w:hanging="991"/>
        <w:jc w:val="both"/>
        <w:rPr>
          <w:rFonts w:ascii="標楷體" w:eastAsiaTheme="minorEastAsia" w:hAnsi="標楷體" w:cs="標楷體"/>
          <w:color w:val="000000"/>
          <w:sz w:val="24"/>
          <w:szCs w:val="24"/>
        </w:rPr>
      </w:pPr>
    </w:p>
    <w:p w14:paraId="0B92963C" w14:textId="4C9C9262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记者：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您如何形容当时的心情？</w:t>
      </w:r>
    </w:p>
    <w:p w14:paraId="119A2DED" w14:textId="15B71107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新細明體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187B92">
        <w:rPr>
          <w:rFonts w:ascii="標楷體" w:eastAsia="SimHei" w:hAnsi="標楷體" w:cs="標楷體" w:hint="eastAsia"/>
          <w:sz w:val="24"/>
          <w:szCs w:val="24"/>
        </w:rPr>
        <w:t>当然是惊慌了，</w:t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可父亲对我说没事的，叫我快点去睡。第二天早上，我听到了收音机的日本新闻速报</w:t>
      </w:r>
      <w:r w:rsidRPr="00187B92">
        <w:rPr>
          <w:rFonts w:ascii="標楷體" w:eastAsia="SimHei" w:hAnsi="標楷體" w:cs="新細明體"/>
          <w:color w:val="000000"/>
          <w:sz w:val="24"/>
          <w:szCs w:val="24"/>
        </w:rPr>
        <w:t>──</w:t>
      </w:r>
    </w:p>
    <w:p w14:paraId="62E0A46D" w14:textId="2FE649A5" w:rsidR="00176906" w:rsidRPr="00AA1BAC" w:rsidRDefault="00187B92" w:rsidP="00AA1BA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［传来广播声（旁白）：张学良的军队爆破了柳条湖附近的满铁铁路，并和日本守备队之间发生战斗，日军在「万不得已」的情况下占领了中国军队的根据地</w:t>
      </w:r>
      <w:r w:rsidRPr="00187B92">
        <w:rPr>
          <w:rFonts w:ascii="標楷體" w:eastAsia="SimHei" w:hAnsi="標楷體" w:cs="Times New Roman"/>
          <w:b/>
          <w:color w:val="7030A0"/>
          <w:kern w:val="2"/>
          <w:sz w:val="24"/>
          <w:szCs w:val="24"/>
        </w:rPr>
        <w:t xml:space="preserve"> — </w:t>
      </w: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北大营。］</w:t>
      </w:r>
    </w:p>
    <w:p w14:paraId="5F10E6CD" w14:textId="131BF5A0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这个新闻反复播报了好多遍！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虽然我当时还是个孩子，但是也能感觉到事有蹊跷。如果铁路真是中国自己爆破的，那为什么爆炸前父亲会知道接下来要发生事端？</w:t>
      </w:r>
    </w:p>
    <w:p w14:paraId="26733452" w14:textId="0D74CE6D" w:rsidR="00176906" w:rsidRPr="00AA1BAC" w:rsidRDefault="00187B92" w:rsidP="00AA1BA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［记者点头，并一边写下笔记］</w:t>
      </w:r>
    </w:p>
    <w:p w14:paraId="2CAAEC35" w14:textId="2367221F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几天后，我去到了已被日本的炮弹击毁的北大营，发现了仓库里有很多的客机和战斗机。如果是中国自己爆破了铁路，那事先就应该能想到日军会对他们展开进攻，那就不可能把这么重要的飞机放在仓库。</w:t>
      </w:r>
    </w:p>
    <w:p w14:paraId="34346C7F" w14:textId="2B800E18" w:rsidR="00176906" w:rsidRPr="00AA1BAC" w:rsidRDefault="00187B92" w:rsidP="00AA1BA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［出现北大营被炸毁的照片或影片］</w:t>
      </w:r>
    </w:p>
    <w:p w14:paraId="5A33034D" w14:textId="1635746A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sz w:val="24"/>
          <w:szCs w:val="24"/>
        </w:rPr>
        <w:t>先川：</w:t>
      </w:r>
      <w:r w:rsidRPr="00F17F3E">
        <w:rPr>
          <w:rFonts w:ascii="標楷體" w:eastAsia="標楷體" w:hAnsi="標楷體" w:cs="Times New Roman"/>
          <w:sz w:val="24"/>
          <w:szCs w:val="24"/>
        </w:rPr>
        <w:tab/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由此，我开始怀疑这次爆破是不是日方设计好的。在九一八事变之后，沈阳这座城市就变了。整座城市都充斥着紧张，感觉很不真实。在学校，朋友都在讨论战争的话题，而我也感觉到</w:t>
      </w:r>
      <w:r w:rsidRPr="00187B92">
        <w:rPr>
          <w:rFonts w:ascii="標楷體" w:eastAsia="SimHei" w:hAnsi="標楷體" w:cs="Times New Roman"/>
          <w:color w:val="000000"/>
          <w:sz w:val="24"/>
          <w:szCs w:val="24"/>
        </w:rPr>
        <w:t>9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月</w:t>
      </w:r>
      <w:r w:rsidRPr="00187B92">
        <w:rPr>
          <w:rFonts w:ascii="標楷體" w:eastAsia="SimHei" w:hAnsi="標楷體" w:cs="Times New Roman"/>
          <w:color w:val="000000"/>
          <w:sz w:val="24"/>
          <w:szCs w:val="24"/>
        </w:rPr>
        <w:t>18</w:t>
      </w:r>
      <w:r w:rsidRPr="00187B92">
        <w:rPr>
          <w:rFonts w:ascii="標楷體" w:eastAsia="SimHei" w:hAnsi="標楷體" w:cs="Times New Roman" w:hint="eastAsia"/>
          <w:color w:val="000000"/>
          <w:sz w:val="24"/>
          <w:szCs w:val="24"/>
        </w:rPr>
        <w:t>日那个夜里发生的事是不能对别人说</w:t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的。这件事不能说出去的！</w:t>
      </w:r>
    </w:p>
    <w:p w14:paraId="72127F88" w14:textId="7D925A34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標楷體"/>
          <w:sz w:val="24"/>
          <w:szCs w:val="24"/>
          <w:highlight w:val="white"/>
        </w:rPr>
      </w:pPr>
      <w:r w:rsidRPr="00187B92">
        <w:rPr>
          <w:rFonts w:ascii="標楷體" w:eastAsia="SimHei" w:hAnsi="標楷體" w:cs="標楷體" w:hint="eastAsia"/>
          <w:sz w:val="24"/>
          <w:szCs w:val="24"/>
          <w:highlight w:val="white"/>
        </w:rPr>
        <w:t>记者：</w:t>
      </w:r>
      <w:r w:rsidRPr="00F17F3E">
        <w:rPr>
          <w:rFonts w:ascii="標楷體" w:eastAsia="標楷體" w:hAnsi="標楷體" w:cs="標楷體"/>
          <w:sz w:val="24"/>
          <w:szCs w:val="24"/>
          <w:highlight w:val="white"/>
        </w:rPr>
        <w:tab/>
      </w:r>
      <w:r w:rsidRPr="00187B92">
        <w:rPr>
          <w:rFonts w:ascii="標楷體" w:eastAsia="SimHei" w:hAnsi="標楷體" w:cs="標楷體" w:hint="eastAsia"/>
          <w:sz w:val="24"/>
          <w:szCs w:val="24"/>
          <w:highlight w:val="white"/>
        </w:rPr>
        <w:t>您今天还是说出来了。</w:t>
      </w:r>
      <w:r w:rsidRPr="00187B92">
        <w:rPr>
          <w:rFonts w:ascii="標楷體" w:eastAsia="SimHei" w:hAnsi="標楷體" w:cs="Times New Roman" w:hint="eastAsia"/>
          <w:sz w:val="24"/>
          <w:szCs w:val="24"/>
        </w:rPr>
        <w:t>先川先生，您不怕说出来会招致右翼份子的抨击吗？</w:t>
      </w:r>
    </w:p>
    <w:p w14:paraId="4AB36716" w14:textId="7FD7574F" w:rsidR="00176906" w:rsidRPr="00AA1BAC" w:rsidRDefault="00187B92" w:rsidP="00176906">
      <w:pPr>
        <w:spacing w:before="280" w:after="280"/>
        <w:ind w:left="992" w:hanging="992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先川：</w:t>
      </w:r>
      <w:r w:rsidRPr="00F17F3E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（笑了笑）我一直以来避而不谈，这是不能说的。这么多年过去了，我</w:t>
      </w:r>
      <w:r w:rsidRPr="00187B92">
        <w:rPr>
          <w:rFonts w:ascii="標楷體" w:eastAsia="SimHei" w:hAnsi="標楷體" w:cs="標楷體"/>
          <w:color w:val="000000"/>
          <w:sz w:val="24"/>
          <w:szCs w:val="24"/>
        </w:rPr>
        <w:t>101</w:t>
      </w:r>
      <w:r w:rsidRPr="00187B92">
        <w:rPr>
          <w:rFonts w:ascii="標楷體" w:eastAsia="SimHei" w:hAnsi="標楷體" w:cs="標楷體" w:hint="eastAsia"/>
          <w:color w:val="000000"/>
          <w:sz w:val="24"/>
          <w:szCs w:val="24"/>
        </w:rPr>
        <w:t>岁了，现在我想在人生的最后阶段为后人留下一个真相。我们活在太多的谎言里了，我只是想说出事实，事实就是这样，历史是不可颠覆的。</w:t>
      </w:r>
    </w:p>
    <w:p w14:paraId="5F86995F" w14:textId="7014FD4F" w:rsidR="00176906" w:rsidRPr="00AA1BAC" w:rsidRDefault="00187B92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［先川佑次把话说完，好像松了口气，老人眼神茫然地望向远方］</w:t>
      </w:r>
    </w:p>
    <w:p w14:paraId="49B6BE4F" w14:textId="4D538EDC" w:rsidR="00176906" w:rsidRPr="00F17F3E" w:rsidRDefault="00187B92" w:rsidP="00176906">
      <w:pPr>
        <w:spacing w:before="280" w:after="280"/>
        <w:ind w:left="991" w:hanging="991"/>
        <w:jc w:val="both"/>
        <w:rPr>
          <w:rFonts w:ascii="標楷體" w:eastAsia="標楷體" w:hAnsi="標楷體" w:cs="標楷體"/>
          <w:sz w:val="24"/>
          <w:szCs w:val="24"/>
          <w:highlight w:val="white"/>
        </w:rPr>
      </w:pPr>
      <w:r w:rsidRPr="00187B92">
        <w:rPr>
          <w:rFonts w:ascii="標楷體" w:eastAsia="SimHei" w:hAnsi="標楷體" w:cs="標楷體" w:hint="eastAsia"/>
          <w:sz w:val="24"/>
          <w:szCs w:val="24"/>
          <w:highlight w:val="white"/>
        </w:rPr>
        <w:t>记者：</w:t>
      </w:r>
      <w:r w:rsidRPr="00F17F3E">
        <w:rPr>
          <w:rFonts w:ascii="標楷體" w:eastAsia="標楷體" w:hAnsi="標楷體" w:cs="標楷體"/>
          <w:sz w:val="24"/>
          <w:szCs w:val="24"/>
          <w:highlight w:val="white"/>
        </w:rPr>
        <w:tab/>
      </w:r>
      <w:r w:rsidRPr="00187B92">
        <w:rPr>
          <w:rFonts w:ascii="標楷體" w:eastAsia="SimHei" w:hAnsi="標楷體" w:cs="標楷體" w:hint="eastAsia"/>
          <w:sz w:val="24"/>
          <w:szCs w:val="24"/>
          <w:highlight w:val="white"/>
        </w:rPr>
        <w:t>（点头）</w:t>
      </w:r>
      <w:r w:rsidRPr="00187B92">
        <w:rPr>
          <w:rFonts w:ascii="標楷體" w:eastAsia="SimHei" w:hAnsi="標楷體" w:cs="Times New Roman" w:hint="eastAsia"/>
          <w:sz w:val="24"/>
          <w:szCs w:val="24"/>
        </w:rPr>
        <w:t>先川</w:t>
      </w:r>
      <w:r w:rsidRPr="00187B92">
        <w:rPr>
          <w:rFonts w:ascii="標楷體" w:eastAsia="SimHei" w:hAnsi="標楷體" w:cs="標楷體" w:hint="eastAsia"/>
          <w:sz w:val="24"/>
          <w:szCs w:val="24"/>
        </w:rPr>
        <w:t>先生，那您认为日本应该向中国道歉吗？</w:t>
      </w:r>
      <w:r w:rsidR="00176906" w:rsidRPr="00F17F3E">
        <w:rPr>
          <w:rFonts w:ascii="標楷體" w:eastAsia="標楷體" w:hAnsi="標楷體" w:cs="標楷體"/>
          <w:sz w:val="24"/>
          <w:szCs w:val="24"/>
          <w:highlight w:val="white"/>
        </w:rPr>
        <w:t xml:space="preserve"> </w:t>
      </w:r>
    </w:p>
    <w:p w14:paraId="02AFACA7" w14:textId="2204DB1F" w:rsidR="00176906" w:rsidRPr="00AA1BAC" w:rsidRDefault="00187B92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［老人尴尬地笑了笑，耸耸肩，合上眼睛，睡去了］</w:t>
      </w:r>
    </w:p>
    <w:p w14:paraId="287F2EE1" w14:textId="3B214FE2" w:rsidR="00AA1BAC" w:rsidRDefault="00187B92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標楷體" w:eastAsia="標楷體" w:hAnsi="標楷體" w:cs="Times New Roman"/>
          <w:b/>
          <w:color w:val="7030A0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b/>
          <w:color w:val="7030A0"/>
          <w:kern w:val="2"/>
          <w:sz w:val="24"/>
          <w:szCs w:val="24"/>
        </w:rPr>
        <w:t>［播放先川佑次的真实报导（见附件）］</w:t>
      </w:r>
    </w:p>
    <w:p w14:paraId="323627A9" w14:textId="1E3F2801" w:rsidR="00AA1BAC" w:rsidRPr="006F70D9" w:rsidRDefault="00187B92" w:rsidP="00AA1B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標楷體" w:eastAsiaTheme="minorEastAsia" w:hAnsi="標楷體" w:cs="Times New Roman"/>
          <w:b/>
          <w:color w:val="7030A0"/>
          <w:sz w:val="24"/>
          <w:szCs w:val="24"/>
        </w:rPr>
      </w:pPr>
      <w:r w:rsidRPr="00187B92">
        <w:rPr>
          <w:rFonts w:ascii="標楷體" w:eastAsia="SimHei" w:hAnsi="標楷體" w:cs="Times New Roman" w:hint="eastAsia"/>
          <w:b/>
          <w:color w:val="7030A0"/>
          <w:sz w:val="24"/>
          <w:szCs w:val="24"/>
        </w:rPr>
        <w:t>［灯光变黑］</w:t>
      </w:r>
    </w:p>
    <w:p w14:paraId="629C5888" w14:textId="7BFFDDC8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  <w:r w:rsidRPr="00095180">
        <w:rPr>
          <w:rFonts w:asciiTheme="minorEastAsia" w:hAnsiTheme="minorEastAsia"/>
          <w:noProof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 wp14:anchorId="455F4D72" wp14:editId="742AEFD1">
            <wp:simplePos x="0" y="0"/>
            <wp:positionH relativeFrom="column">
              <wp:posOffset>589915</wp:posOffset>
            </wp:positionH>
            <wp:positionV relativeFrom="paragraph">
              <wp:posOffset>475615</wp:posOffset>
            </wp:positionV>
            <wp:extent cx="3876675" cy="3514725"/>
            <wp:effectExtent l="0" t="0" r="9525" b="9525"/>
            <wp:wrapSquare wrapText="bothSides"/>
            <wp:docPr id="4" name="image1.png" descr="日本101岁老人回忆九一八事变两个亲身经历证伪右翼说辞_大营_铁路_中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日本101岁老人回忆九一八事变两个亲身经历证伪右翼说辞_大营_铁路_中国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B92" w:rsidRPr="00187B92">
        <w:rPr>
          <w:rFonts w:ascii="標楷體" w:eastAsia="SimHei" w:hAnsi="標楷體" w:hint="eastAsia"/>
          <w:sz w:val="24"/>
          <w:szCs w:val="24"/>
          <w:shd w:val="clear" w:color="auto" w:fill="FFFFFF"/>
        </w:rPr>
        <w:t>附件：</w:t>
      </w:r>
      <w:r w:rsidR="00187B92" w:rsidRPr="00187B92">
        <w:rPr>
          <w:rFonts w:ascii="標楷體" w:eastAsia="SimHei" w:hAnsi="標楷體" w:cs="Times New Roman" w:hint="eastAsia"/>
          <w:kern w:val="2"/>
          <w:sz w:val="24"/>
          <w:szCs w:val="24"/>
        </w:rPr>
        <w:t>先川佑次的真实报导</w:t>
      </w:r>
    </w:p>
    <w:p w14:paraId="22FD46F4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6997C78B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7ECF1594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697BD928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4F46C040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684A4697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04830BEA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326CC98E" w14:textId="77777777" w:rsidR="00095180" w:rsidRDefault="00095180" w:rsidP="00095180">
      <w:pPr>
        <w:spacing w:line="440" w:lineRule="exact"/>
        <w:jc w:val="both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</w:p>
    <w:p w14:paraId="127D133F" w14:textId="7F0E1AF0" w:rsidR="00095180" w:rsidRPr="00095180" w:rsidRDefault="00187B92" w:rsidP="00095180">
      <w:pPr>
        <w:spacing w:line="440" w:lineRule="exact"/>
        <w:ind w:rightChars="-214" w:right="-471"/>
        <w:rPr>
          <w:rFonts w:ascii="標楷體" w:eastAsia="標楷體" w:hAnsi="標楷體" w:cs="Times New Roman"/>
          <w:kern w:val="2"/>
          <w:sz w:val="24"/>
          <w:szCs w:val="24"/>
          <w:lang w:eastAsia="zh-TW"/>
        </w:rPr>
      </w:pPr>
      <w:r w:rsidRPr="00187B92">
        <w:rPr>
          <w:rFonts w:ascii="標楷體" w:eastAsia="SimHei" w:hAnsi="標楷體" w:cs="Times New Roman" w:hint="eastAsia"/>
          <w:kern w:val="2"/>
          <w:sz w:val="24"/>
          <w:szCs w:val="24"/>
        </w:rPr>
        <w:t>图片来源：</w:t>
      </w:r>
      <w:r w:rsidRPr="00187B92">
        <w:rPr>
          <w:rFonts w:ascii="標楷體" w:eastAsia="SimHei" w:hAnsi="標楷體" w:cs="Times New Roman"/>
          <w:kern w:val="2"/>
          <w:sz w:val="24"/>
          <w:szCs w:val="24"/>
        </w:rPr>
        <w:t>https://ishare.ifeng.com/c/s/v002ZagXIFZox_oKCB5iHH7K6Bd0v8otzkKqP7GNEGGVnss__</w:t>
      </w:r>
    </w:p>
    <w:p w14:paraId="63581660" w14:textId="77777777" w:rsidR="00176906" w:rsidRPr="00095180" w:rsidRDefault="00176906" w:rsidP="006F70D9">
      <w:pPr>
        <w:spacing w:line="440" w:lineRule="exact"/>
        <w:jc w:val="both"/>
        <w:rPr>
          <w:rFonts w:asciiTheme="minorEastAsia" w:hAnsiTheme="minorEastAsia"/>
        </w:rPr>
      </w:pPr>
    </w:p>
    <w:sectPr w:rsidR="00176906" w:rsidRPr="00095180" w:rsidSect="006F70D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1440" w:bottom="1135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6C5E2" w14:textId="77777777" w:rsidR="00324AF2" w:rsidRDefault="00324AF2">
      <w:pPr>
        <w:spacing w:after="0" w:line="240" w:lineRule="auto"/>
      </w:pPr>
      <w:r>
        <w:separator/>
      </w:r>
    </w:p>
    <w:p w14:paraId="66521730" w14:textId="77777777" w:rsidR="00324AF2" w:rsidRDefault="00324AF2"/>
  </w:endnote>
  <w:endnote w:type="continuationSeparator" w:id="0">
    <w:p w14:paraId="067617B3" w14:textId="77777777" w:rsidR="00324AF2" w:rsidRDefault="00324AF2">
      <w:pPr>
        <w:spacing w:after="0" w:line="240" w:lineRule="auto"/>
      </w:pPr>
      <w:r>
        <w:continuationSeparator/>
      </w:r>
    </w:p>
    <w:p w14:paraId="7B77E9BE" w14:textId="77777777" w:rsidR="00324AF2" w:rsidRDefault="00324A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F4E1" w14:textId="77777777" w:rsidR="00E5646A" w:rsidRPr="00AA17D1" w:rsidRDefault="00A5578C" w:rsidP="00187162">
    <w:pPr>
      <w:pStyle w:val="a8"/>
      <w:jc w:val="right"/>
      <w:rPr>
        <w:lang w:eastAsia="zh-TW"/>
      </w:rPr>
    </w:pPr>
    <w:r w:rsidRPr="00AA17D1">
      <w:rPr>
        <w:rFonts w:hint="eastAsia"/>
        <w:noProof/>
        <w:lang w:eastAsia="zh-TW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A596732" wp14:editId="62D8C28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群組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手繪多邊形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手繪多邊形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手繪多邊形：圖案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5BA64E94" id="群組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">
              <v:shape id="手繪多邊形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" path="m,260c,,,,,,455,,455,,455,,14,,,260,,260xe" fillcolor="#4b1919 [3204]" stroked="f">
                <v:path arrowok="t" o:connecttype="custom" o:connectlocs="0,3923030;0,0;7779385,0;0,3923030" o:connectangles="0,0,0,0"/>
              </v:shape>
              <v:shape id="手繪多邊形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" path="m,260v,-5,,-5,,-5c,114,114,,255,,455,,455,,455,,14,,,260,,260xe" fillcolor="#ffd966 [3205]" stroked="f">
                <v:path arrowok="t" o:connecttype="custom" o:connectlocs="0,3923030;0,3847587;4359875,0;7779385,0;0,3923030" o:connectangles="0,0,0,0,0"/>
              </v:shape>
              <v:shape id="手繪多邊形：圖案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" path="m7779656,1364203l,,7779656,r,1364203xe" fillcolor="#85cdc1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56AC6" w14:textId="77777777" w:rsidR="00752FC4" w:rsidRDefault="00752FC4" w:rsidP="00752FC4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F2A3A" w14:textId="77777777" w:rsidR="00324AF2" w:rsidRDefault="00324AF2">
      <w:pPr>
        <w:spacing w:after="0" w:line="240" w:lineRule="auto"/>
      </w:pPr>
      <w:r>
        <w:separator/>
      </w:r>
    </w:p>
    <w:p w14:paraId="4843ABF1" w14:textId="77777777" w:rsidR="00324AF2" w:rsidRDefault="00324AF2"/>
  </w:footnote>
  <w:footnote w:type="continuationSeparator" w:id="0">
    <w:p w14:paraId="072974ED" w14:textId="77777777" w:rsidR="00324AF2" w:rsidRDefault="00324AF2">
      <w:pPr>
        <w:spacing w:after="0" w:line="240" w:lineRule="auto"/>
      </w:pPr>
      <w:r>
        <w:continuationSeparator/>
      </w:r>
    </w:p>
    <w:p w14:paraId="5C776AEF" w14:textId="77777777" w:rsidR="00324AF2" w:rsidRDefault="00324A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5821" w14:textId="77777777" w:rsidR="00187162" w:rsidRDefault="00187162">
    <w:pPr>
      <w:pStyle w:val="a6"/>
      <w:jc w:val="right"/>
      <w:rPr>
        <w:color w:val="666666" w:themeColor="text2" w:themeTint="99"/>
        <w:sz w:val="24"/>
        <w:szCs w:val="24"/>
      </w:rPr>
    </w:pPr>
    <w:r>
      <w:rPr>
        <w:noProof/>
        <w:color w:val="666666" w:themeColor="text2" w:themeTint="99"/>
        <w:sz w:val="24"/>
        <w:szCs w:val="24"/>
        <w:lang w:eastAsia="zh-TW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8541E93" wp14:editId="3E25C73E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群組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手繪多邊形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手繪多邊形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手繪多邊形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手繪多邊形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手繪多邊形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文字方塊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AF167" w14:textId="52BCC886" w:rsidR="00187162" w:rsidRDefault="00187162">
                            <w:pPr>
                              <w:jc w:val="right"/>
                            </w:pP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87B92" w:rsidRPr="00187B92">
                              <w:rPr>
                                <w:rFonts w:eastAsia="SimHei"/>
                                <w:noProof/>
                                <w:color w:val="666666" w:themeColor="text2" w:themeTint="99"/>
                                <w:sz w:val="24"/>
                                <w:szCs w:val="24"/>
                                <w:lang w:val="zh-TW"/>
                              </w:rPr>
                              <w:t>3</w:t>
                            </w:r>
                            <w:r>
                              <w:rPr>
                                <w:color w:val="666666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541E93" id="群組 70" o:spid="_x0000_s1026" style="position:absolute;left:0;text-align:left;margin-left:0;margin-top:22.4pt;width:57.6pt;height:58.3pt;z-index:251671552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">
              <v:shape id="手繪多邊形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666 [1951]" stroked="f">
                <v:path arrowok="t" o:connecttype="custom" o:connectlocs="0,473242;0,473242;471071,0;475601,0;0,473242" o:connectangles="0,0,0,0,0"/>
              </v:shape>
              <v:shape id="手繪多邊形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666 [1951]" stroked="f">
                <v:path arrowok="t" o:connecttype="custom" o:connectlocs="0,592679;0,592679;591104,0;595634,4507;0,592679" o:connectangles="0,0,0,0,0"/>
              </v:shape>
              <v:shape id="手繪多邊形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666 [1951]" stroked="f">
                <v:path arrowok="t" o:connecttype="custom" o:connectlocs="0,582539;0,576905;580913,0;585443,0;0,582539" o:connectangles="0,0,0,0,0"/>
              </v:shape>
              <v:shape id="手繪多邊形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666 [1951]" stroked="f">
                <v:path arrowok="t" o:connecttype="custom" o:connectlocs="0,520566;0,520566;517499,0;522029,5634;0,520566" o:connectangles="0,0,0,0,0"/>
              </v:shape>
              <v:shape id="手繪多邊形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666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14:paraId="4ECAF167" w14:textId="52BCC886" w:rsidR="00187162" w:rsidRDefault="00187162">
                      <w:pPr>
                        <w:jc w:val="right"/>
                      </w:pP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187B92" w:rsidRPr="00187B92">
                        <w:rPr>
                          <w:rFonts w:eastAsia="SimHei"/>
                          <w:noProof/>
                          <w:color w:val="666666" w:themeColor="text2" w:themeTint="99"/>
                          <w:sz w:val="24"/>
                          <w:szCs w:val="24"/>
                          <w:lang w:val="zh-TW"/>
                        </w:rPr>
                        <w:t>3</w:t>
                      </w:r>
                      <w:r>
                        <w:rPr>
                          <w:color w:val="666666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14:paraId="3BCEE16D" w14:textId="77777777" w:rsidR="00187162" w:rsidRDefault="0018716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169F0" w14:textId="77777777" w:rsidR="009468D3" w:rsidRDefault="00CB0809">
    <w:pPr>
      <w:pStyle w:val="a6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0AC8FD0" wp14:editId="6715EA5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群組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手繪多邊形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手繪多邊形：圖案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手繪多邊形：圖案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手繪多邊形：圖案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手繪多邊形：圖案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手繪多邊形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手繪多邊形：圖案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手繪多邊形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A66135B" id="群組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">
              <v:shape id="手繪多邊形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手繪多邊形：圖案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手繪多邊形：圖案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手繪多邊形：圖案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手繪多邊形：圖案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手繪多邊形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手繪多邊形：圖案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手繪多邊形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D214E5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91554A"/>
    <w:multiLevelType w:val="multilevel"/>
    <w:tmpl w:val="5FFE10E6"/>
    <w:lvl w:ilvl="0">
      <w:start w:val="1"/>
      <w:numFmt w:val="bullet"/>
      <w:lvlText w:val="Δ"/>
      <w:lvlJc w:val="left"/>
      <w:pPr>
        <w:ind w:left="480" w:hanging="480"/>
      </w:pPr>
      <w:rPr>
        <w:rFonts w:ascii="Courier New" w:eastAsia="Courier New" w:hAnsi="Courier New" w:cs="Courier New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2E30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784A9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0D9"/>
    <w:rsid w:val="000115CE"/>
    <w:rsid w:val="00063A84"/>
    <w:rsid w:val="000828F4"/>
    <w:rsid w:val="00095180"/>
    <w:rsid w:val="000F1B5C"/>
    <w:rsid w:val="000F51EC"/>
    <w:rsid w:val="000F7122"/>
    <w:rsid w:val="00110402"/>
    <w:rsid w:val="00114A27"/>
    <w:rsid w:val="00176906"/>
    <w:rsid w:val="00187162"/>
    <w:rsid w:val="00187B92"/>
    <w:rsid w:val="001B4EEF"/>
    <w:rsid w:val="001B689C"/>
    <w:rsid w:val="00200635"/>
    <w:rsid w:val="00254E0D"/>
    <w:rsid w:val="003026BF"/>
    <w:rsid w:val="0031356F"/>
    <w:rsid w:val="00324AF2"/>
    <w:rsid w:val="0038000D"/>
    <w:rsid w:val="00385ACF"/>
    <w:rsid w:val="00422757"/>
    <w:rsid w:val="00436E03"/>
    <w:rsid w:val="00475D96"/>
    <w:rsid w:val="00477474"/>
    <w:rsid w:val="00480B7F"/>
    <w:rsid w:val="004A1893"/>
    <w:rsid w:val="004C4A44"/>
    <w:rsid w:val="005125BB"/>
    <w:rsid w:val="005264AB"/>
    <w:rsid w:val="00526F90"/>
    <w:rsid w:val="00537F9C"/>
    <w:rsid w:val="0055629A"/>
    <w:rsid w:val="00572222"/>
    <w:rsid w:val="005D3DA6"/>
    <w:rsid w:val="00616566"/>
    <w:rsid w:val="00636693"/>
    <w:rsid w:val="00642E91"/>
    <w:rsid w:val="006F70D9"/>
    <w:rsid w:val="00744EA9"/>
    <w:rsid w:val="00752FC4"/>
    <w:rsid w:val="00757E9C"/>
    <w:rsid w:val="007B4C91"/>
    <w:rsid w:val="007D70F7"/>
    <w:rsid w:val="007E362A"/>
    <w:rsid w:val="00830C5F"/>
    <w:rsid w:val="00834A33"/>
    <w:rsid w:val="00896EE1"/>
    <w:rsid w:val="008C1482"/>
    <w:rsid w:val="008C2737"/>
    <w:rsid w:val="008D0AA7"/>
    <w:rsid w:val="008E61F9"/>
    <w:rsid w:val="0090401D"/>
    <w:rsid w:val="00912A0A"/>
    <w:rsid w:val="009468D3"/>
    <w:rsid w:val="00A17117"/>
    <w:rsid w:val="00A5578C"/>
    <w:rsid w:val="00A763AE"/>
    <w:rsid w:val="00AA17D1"/>
    <w:rsid w:val="00AA1BAC"/>
    <w:rsid w:val="00AC1A6E"/>
    <w:rsid w:val="00B40F1A"/>
    <w:rsid w:val="00B63133"/>
    <w:rsid w:val="00B86662"/>
    <w:rsid w:val="00BA6046"/>
    <w:rsid w:val="00BC0F0A"/>
    <w:rsid w:val="00C11980"/>
    <w:rsid w:val="00C37964"/>
    <w:rsid w:val="00CB0809"/>
    <w:rsid w:val="00CF2E50"/>
    <w:rsid w:val="00CF46CA"/>
    <w:rsid w:val="00D04123"/>
    <w:rsid w:val="00D06525"/>
    <w:rsid w:val="00D149F1"/>
    <w:rsid w:val="00D36106"/>
    <w:rsid w:val="00DC7840"/>
    <w:rsid w:val="00E10E4B"/>
    <w:rsid w:val="00E5646A"/>
    <w:rsid w:val="00E8450B"/>
    <w:rsid w:val="00F17F3E"/>
    <w:rsid w:val="00F71D73"/>
    <w:rsid w:val="00F763B1"/>
    <w:rsid w:val="00FA1B8F"/>
    <w:rsid w:val="00FA402E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076D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 w:themeColor="text2" w:themeShade="BF"/>
        <w:sz w:val="22"/>
        <w:szCs w:val="22"/>
        <w:lang w:val="en-US" w:eastAsia="zh-CN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A17D1"/>
    <w:rPr>
      <w:rFonts w:ascii="Microsoft JhengHei UI" w:eastAsia="Microsoft JhengHei UI" w:hAnsi="Microsoft JhengHei UI"/>
      <w:color w:val="auto"/>
    </w:rPr>
  </w:style>
  <w:style w:type="paragraph" w:styleId="1">
    <w:name w:val="heading 1"/>
    <w:basedOn w:val="a2"/>
    <w:next w:val="a2"/>
    <w:link w:val="10"/>
    <w:uiPriority w:val="9"/>
    <w:semiHidden/>
    <w:rsid w:val="00AA17D1"/>
    <w:pPr>
      <w:keepNext/>
      <w:keepLines/>
      <w:spacing w:before="480" w:after="0"/>
      <w:outlineLvl w:val="0"/>
    </w:pPr>
    <w:rPr>
      <w:rFonts w:cstheme="majorBidi"/>
      <w:b/>
      <w:bCs/>
      <w:color w:val="B38600" w:themeColor="accent2" w:themeShade="80"/>
      <w:sz w:val="28"/>
      <w:szCs w:val="28"/>
    </w:rPr>
  </w:style>
  <w:style w:type="paragraph" w:styleId="21">
    <w:name w:val="heading 2"/>
    <w:basedOn w:val="a2"/>
    <w:next w:val="a2"/>
    <w:link w:val="22"/>
    <w:uiPriority w:val="9"/>
    <w:semiHidden/>
    <w:rsid w:val="00AA17D1"/>
    <w:pPr>
      <w:keepNext/>
      <w:keepLines/>
      <w:spacing w:before="200" w:after="0"/>
      <w:outlineLvl w:val="1"/>
    </w:pPr>
    <w:rPr>
      <w:rFonts w:cstheme="majorBidi"/>
      <w:b/>
      <w:bCs/>
      <w:color w:val="262626" w:themeColor="text1" w:themeTint="D9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AA17D1"/>
    <w:pPr>
      <w:keepNext/>
      <w:keepLines/>
      <w:spacing w:before="40" w:after="0"/>
      <w:outlineLvl w:val="2"/>
    </w:pPr>
    <w:rPr>
      <w:rFonts w:cstheme="majorBidi"/>
      <w:color w:val="250C0C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AA17D1"/>
    <w:pPr>
      <w:keepNext/>
      <w:keepLines/>
      <w:spacing w:before="40" w:after="0"/>
      <w:outlineLvl w:val="3"/>
    </w:pPr>
    <w:rPr>
      <w:rFonts w:cstheme="majorBidi"/>
      <w:i/>
      <w:iCs/>
      <w:color w:val="381212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AA17D1"/>
    <w:pPr>
      <w:keepNext/>
      <w:keepLines/>
      <w:spacing w:before="40" w:after="0"/>
      <w:outlineLvl w:val="4"/>
    </w:pPr>
    <w:rPr>
      <w:rFonts w:cstheme="majorBidi"/>
      <w:color w:val="381212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AA17D1"/>
    <w:pPr>
      <w:keepNext/>
      <w:keepLines/>
      <w:spacing w:before="40" w:after="0"/>
      <w:outlineLvl w:val="5"/>
    </w:pPr>
    <w:rPr>
      <w:rFonts w:cstheme="majorBidi"/>
      <w:color w:val="250C0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AA17D1"/>
    <w:pPr>
      <w:keepNext/>
      <w:keepLines/>
      <w:spacing w:before="40" w:after="0"/>
      <w:outlineLvl w:val="6"/>
    </w:pPr>
    <w:rPr>
      <w:rFonts w:cstheme="majorBidi"/>
      <w:i/>
      <w:iCs/>
      <w:color w:val="250C0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A17D1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A17D1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rsid w:val="00AA17D1"/>
    <w:pPr>
      <w:spacing w:after="0" w:line="240" w:lineRule="auto"/>
    </w:pPr>
  </w:style>
  <w:style w:type="character" w:customStyle="1" w:styleId="a7">
    <w:name w:val="頁首 字元"/>
    <w:basedOn w:val="a3"/>
    <w:link w:val="a6"/>
    <w:uiPriority w:val="99"/>
    <w:rsid w:val="00AA17D1"/>
    <w:rPr>
      <w:rFonts w:ascii="Microsoft JhengHei UI" w:eastAsia="Microsoft JhengHei UI" w:hAnsi="Microsoft JhengHei UI"/>
      <w:color w:val="auto"/>
    </w:rPr>
  </w:style>
  <w:style w:type="paragraph" w:styleId="a8">
    <w:name w:val="footer"/>
    <w:basedOn w:val="a2"/>
    <w:link w:val="a9"/>
    <w:uiPriority w:val="99"/>
    <w:rsid w:val="00AA17D1"/>
    <w:pPr>
      <w:spacing w:after="0" w:line="240" w:lineRule="auto"/>
      <w:ind w:left="-720" w:right="-720"/>
      <w:jc w:val="center"/>
    </w:pPr>
    <w:rPr>
      <w:color w:val="B38600" w:themeColor="accent2" w:themeShade="80"/>
    </w:rPr>
  </w:style>
  <w:style w:type="character" w:customStyle="1" w:styleId="a9">
    <w:name w:val="頁尾 字元"/>
    <w:basedOn w:val="a3"/>
    <w:link w:val="a8"/>
    <w:uiPriority w:val="99"/>
    <w:rsid w:val="00AA17D1"/>
    <w:rPr>
      <w:rFonts w:ascii="Microsoft JhengHei UI" w:eastAsia="Microsoft JhengHei UI" w:hAnsi="Microsoft JhengHei UI"/>
      <w:color w:val="B38600" w:themeColor="accent2" w:themeShade="80"/>
    </w:rPr>
  </w:style>
  <w:style w:type="character" w:styleId="aa">
    <w:name w:val="Placeholder Text"/>
    <w:basedOn w:val="a3"/>
    <w:uiPriority w:val="99"/>
    <w:semiHidden/>
    <w:rsid w:val="00AA17D1"/>
    <w:rPr>
      <w:rFonts w:ascii="Microsoft JhengHei UI" w:eastAsia="Microsoft JhengHei UI" w:hAnsi="Microsoft JhengHei UI"/>
      <w:color w:val="BFBFBF" w:themeColor="accent5" w:themeShade="BF"/>
      <w:sz w:val="22"/>
    </w:rPr>
  </w:style>
  <w:style w:type="paragraph" w:customStyle="1" w:styleId="ab">
    <w:name w:val="連絡資訊"/>
    <w:basedOn w:val="a2"/>
    <w:uiPriority w:val="3"/>
    <w:qFormat/>
    <w:rsid w:val="00AA17D1"/>
    <w:pPr>
      <w:spacing w:after="0"/>
      <w:jc w:val="right"/>
    </w:pPr>
    <w:rPr>
      <w:sz w:val="20"/>
      <w:szCs w:val="18"/>
    </w:rPr>
  </w:style>
  <w:style w:type="paragraph" w:styleId="ac">
    <w:name w:val="Date"/>
    <w:basedOn w:val="a2"/>
    <w:next w:val="ad"/>
    <w:link w:val="ae"/>
    <w:uiPriority w:val="4"/>
    <w:unhideWhenUsed/>
    <w:qFormat/>
    <w:rsid w:val="00AA17D1"/>
    <w:pPr>
      <w:spacing w:before="960" w:after="960"/>
    </w:pPr>
  </w:style>
  <w:style w:type="character" w:customStyle="1" w:styleId="ae">
    <w:name w:val="日期 字元"/>
    <w:basedOn w:val="a3"/>
    <w:link w:val="ac"/>
    <w:uiPriority w:val="4"/>
    <w:rsid w:val="00AA17D1"/>
    <w:rPr>
      <w:rFonts w:ascii="Microsoft JhengHei UI" w:eastAsia="Microsoft JhengHei UI" w:hAnsi="Microsoft JhengHei UI"/>
      <w:color w:val="auto"/>
    </w:rPr>
  </w:style>
  <w:style w:type="paragraph" w:styleId="af">
    <w:name w:val="Closing"/>
    <w:basedOn w:val="a2"/>
    <w:next w:val="af0"/>
    <w:link w:val="af1"/>
    <w:uiPriority w:val="6"/>
    <w:unhideWhenUsed/>
    <w:qFormat/>
    <w:rsid w:val="00AA17D1"/>
    <w:pPr>
      <w:spacing w:after="960" w:line="240" w:lineRule="auto"/>
    </w:pPr>
  </w:style>
  <w:style w:type="character" w:customStyle="1" w:styleId="af1">
    <w:name w:val="結語 字元"/>
    <w:basedOn w:val="a3"/>
    <w:link w:val="af"/>
    <w:uiPriority w:val="6"/>
    <w:rsid w:val="00AA17D1"/>
    <w:rPr>
      <w:rFonts w:ascii="Microsoft JhengHei UI" w:eastAsia="Microsoft JhengHei UI" w:hAnsi="Microsoft JhengHei UI"/>
      <w:color w:val="auto"/>
    </w:rPr>
  </w:style>
  <w:style w:type="character" w:customStyle="1" w:styleId="10">
    <w:name w:val="標題 1 字元"/>
    <w:basedOn w:val="a3"/>
    <w:link w:val="1"/>
    <w:uiPriority w:val="9"/>
    <w:semiHidden/>
    <w:rsid w:val="00AA17D1"/>
    <w:rPr>
      <w:rFonts w:ascii="Microsoft JhengHei UI" w:eastAsia="Microsoft JhengHei UI" w:hAnsi="Microsoft JhengHei UI" w:cstheme="majorBidi"/>
      <w:b/>
      <w:bCs/>
      <w:color w:val="B38600" w:themeColor="accent2" w:themeShade="80"/>
      <w:sz w:val="28"/>
      <w:szCs w:val="28"/>
    </w:rPr>
  </w:style>
  <w:style w:type="character" w:customStyle="1" w:styleId="22">
    <w:name w:val="標題 2 字元"/>
    <w:basedOn w:val="a3"/>
    <w:link w:val="21"/>
    <w:uiPriority w:val="9"/>
    <w:semiHidden/>
    <w:rsid w:val="00AA17D1"/>
    <w:rPr>
      <w:rFonts w:ascii="Microsoft JhengHei UI" w:eastAsia="Microsoft JhengHei UI" w:hAnsi="Microsoft JhengHei UI" w:cstheme="majorBidi"/>
      <w:b/>
      <w:bCs/>
      <w:color w:val="262626" w:themeColor="text1" w:themeTint="D9"/>
      <w:sz w:val="26"/>
      <w:szCs w:val="26"/>
    </w:rPr>
  </w:style>
  <w:style w:type="table" w:styleId="af2">
    <w:name w:val="Table Grid"/>
    <w:basedOn w:val="a4"/>
    <w:uiPriority w:val="59"/>
    <w:rsid w:val="00AA1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2"/>
    <w:link w:val="af4"/>
    <w:uiPriority w:val="99"/>
    <w:semiHidden/>
    <w:unhideWhenUsed/>
    <w:rsid w:val="00AA17D1"/>
    <w:pPr>
      <w:spacing w:after="0" w:line="240" w:lineRule="auto"/>
    </w:pPr>
    <w:rPr>
      <w:rFonts w:cs="Segoe UI"/>
      <w:szCs w:val="18"/>
    </w:rPr>
  </w:style>
  <w:style w:type="character" w:customStyle="1" w:styleId="af4">
    <w:name w:val="註解方塊文字 字元"/>
    <w:basedOn w:val="a3"/>
    <w:link w:val="af3"/>
    <w:uiPriority w:val="99"/>
    <w:semiHidden/>
    <w:rsid w:val="00AA17D1"/>
    <w:rPr>
      <w:rFonts w:ascii="Microsoft JhengHei UI" w:eastAsia="Microsoft JhengHei UI" w:hAnsi="Microsoft JhengHei UI" w:cs="Segoe UI"/>
      <w:color w:val="auto"/>
      <w:szCs w:val="18"/>
    </w:rPr>
  </w:style>
  <w:style w:type="paragraph" w:styleId="af5">
    <w:name w:val="Bibliography"/>
    <w:basedOn w:val="a2"/>
    <w:next w:val="a2"/>
    <w:uiPriority w:val="37"/>
    <w:semiHidden/>
    <w:unhideWhenUsed/>
    <w:rsid w:val="00AA17D1"/>
  </w:style>
  <w:style w:type="paragraph" w:styleId="af6">
    <w:name w:val="Block Text"/>
    <w:basedOn w:val="a2"/>
    <w:uiPriority w:val="99"/>
    <w:semiHidden/>
    <w:unhideWhenUsed/>
    <w:rsid w:val="00AA17D1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i/>
      <w:iCs/>
      <w:color w:val="381212" w:themeColor="accent1" w:themeShade="BF"/>
    </w:rPr>
  </w:style>
  <w:style w:type="paragraph" w:styleId="af7">
    <w:name w:val="Body Text"/>
    <w:basedOn w:val="a2"/>
    <w:link w:val="af8"/>
    <w:uiPriority w:val="99"/>
    <w:semiHidden/>
    <w:unhideWhenUsed/>
    <w:rsid w:val="00AA17D1"/>
    <w:pPr>
      <w:spacing w:after="120"/>
    </w:pPr>
  </w:style>
  <w:style w:type="character" w:customStyle="1" w:styleId="af8">
    <w:name w:val="本文 字元"/>
    <w:basedOn w:val="a3"/>
    <w:link w:val="af7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23">
    <w:name w:val="Body Text 2"/>
    <w:basedOn w:val="a2"/>
    <w:link w:val="24"/>
    <w:uiPriority w:val="99"/>
    <w:semiHidden/>
    <w:unhideWhenUsed/>
    <w:rsid w:val="00AA17D1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33">
    <w:name w:val="Body Text 3"/>
    <w:basedOn w:val="a2"/>
    <w:link w:val="34"/>
    <w:uiPriority w:val="99"/>
    <w:semiHidden/>
    <w:unhideWhenUsed/>
    <w:rsid w:val="00AA17D1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AA17D1"/>
    <w:rPr>
      <w:rFonts w:ascii="Microsoft JhengHei UI" w:eastAsia="Microsoft JhengHei UI" w:hAnsi="Microsoft JhengHei UI"/>
      <w:color w:val="auto"/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AA17D1"/>
    <w:pPr>
      <w:spacing w:after="300"/>
      <w:ind w:firstLine="360"/>
    </w:pPr>
  </w:style>
  <w:style w:type="character" w:customStyle="1" w:styleId="afa">
    <w:name w:val="本文第一層縮排 字元"/>
    <w:basedOn w:val="af8"/>
    <w:link w:val="af9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afb">
    <w:name w:val="Body Text Indent"/>
    <w:basedOn w:val="a2"/>
    <w:link w:val="afc"/>
    <w:uiPriority w:val="99"/>
    <w:semiHidden/>
    <w:unhideWhenUsed/>
    <w:rsid w:val="00AA17D1"/>
    <w:pPr>
      <w:spacing w:after="120"/>
      <w:ind w:left="360"/>
    </w:pPr>
  </w:style>
  <w:style w:type="character" w:customStyle="1" w:styleId="afc">
    <w:name w:val="本文縮排 字元"/>
    <w:basedOn w:val="a3"/>
    <w:link w:val="afb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25">
    <w:name w:val="Body Text First Indent 2"/>
    <w:basedOn w:val="afb"/>
    <w:link w:val="26"/>
    <w:uiPriority w:val="99"/>
    <w:semiHidden/>
    <w:unhideWhenUsed/>
    <w:rsid w:val="00AA17D1"/>
    <w:pPr>
      <w:spacing w:after="300"/>
      <w:ind w:firstLine="360"/>
    </w:pPr>
  </w:style>
  <w:style w:type="character" w:customStyle="1" w:styleId="26">
    <w:name w:val="本文第一層縮排 2 字元"/>
    <w:basedOn w:val="afc"/>
    <w:link w:val="25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27">
    <w:name w:val="Body Text Indent 2"/>
    <w:basedOn w:val="a2"/>
    <w:link w:val="28"/>
    <w:uiPriority w:val="99"/>
    <w:semiHidden/>
    <w:unhideWhenUsed/>
    <w:rsid w:val="00AA17D1"/>
    <w:pPr>
      <w:spacing w:after="120" w:line="480" w:lineRule="auto"/>
      <w:ind w:left="360"/>
    </w:pPr>
  </w:style>
  <w:style w:type="character" w:customStyle="1" w:styleId="28">
    <w:name w:val="本文縮排 2 字元"/>
    <w:basedOn w:val="a3"/>
    <w:link w:val="27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35">
    <w:name w:val="Body Text Indent 3"/>
    <w:basedOn w:val="a2"/>
    <w:link w:val="36"/>
    <w:uiPriority w:val="99"/>
    <w:semiHidden/>
    <w:unhideWhenUsed/>
    <w:rsid w:val="00AA17D1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AA17D1"/>
    <w:rPr>
      <w:rFonts w:ascii="Microsoft JhengHei UI" w:eastAsia="Microsoft JhengHei UI" w:hAnsi="Microsoft JhengHei UI"/>
      <w:color w:val="auto"/>
      <w:szCs w:val="16"/>
    </w:rPr>
  </w:style>
  <w:style w:type="character" w:styleId="afd">
    <w:name w:val="Book Title"/>
    <w:basedOn w:val="a3"/>
    <w:uiPriority w:val="33"/>
    <w:semiHidden/>
    <w:qFormat/>
    <w:rsid w:val="00AA17D1"/>
    <w:rPr>
      <w:rFonts w:ascii="Microsoft JhengHei UI" w:eastAsia="Microsoft JhengHei UI" w:hAnsi="Microsoft JhengHei UI"/>
      <w:b/>
      <w:bCs/>
      <w:i/>
      <w:iCs/>
      <w:spacing w:val="5"/>
      <w:sz w:val="22"/>
    </w:rPr>
  </w:style>
  <w:style w:type="paragraph" w:styleId="afe">
    <w:name w:val="caption"/>
    <w:basedOn w:val="a2"/>
    <w:next w:val="a2"/>
    <w:uiPriority w:val="35"/>
    <w:semiHidden/>
    <w:unhideWhenUsed/>
    <w:qFormat/>
    <w:rsid w:val="00AA17D1"/>
    <w:pPr>
      <w:spacing w:after="200" w:line="240" w:lineRule="auto"/>
    </w:pPr>
    <w:rPr>
      <w:i/>
      <w:iCs/>
      <w:color w:val="000000" w:themeColor="text2"/>
      <w:szCs w:val="18"/>
    </w:rPr>
  </w:style>
  <w:style w:type="table" w:styleId="aff">
    <w:name w:val="Colorful Grid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aff0">
    <w:name w:val="Colorful List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aff1">
    <w:name w:val="Colorful Shading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16"/>
    </w:rPr>
  </w:style>
  <w:style w:type="paragraph" w:styleId="aff3">
    <w:name w:val="annotation text"/>
    <w:basedOn w:val="a2"/>
    <w:link w:val="aff4"/>
    <w:uiPriority w:val="99"/>
    <w:semiHidden/>
    <w:unhideWhenUsed/>
    <w:rsid w:val="00AA17D1"/>
    <w:pPr>
      <w:spacing w:line="240" w:lineRule="auto"/>
    </w:pPr>
  </w:style>
  <w:style w:type="character" w:customStyle="1" w:styleId="aff4">
    <w:name w:val="註解文字 字元"/>
    <w:basedOn w:val="a3"/>
    <w:link w:val="aff3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AA17D1"/>
    <w:rPr>
      <w:b/>
      <w:bCs/>
    </w:rPr>
  </w:style>
  <w:style w:type="character" w:customStyle="1" w:styleId="aff6">
    <w:name w:val="註解主旨 字元"/>
    <w:basedOn w:val="aff4"/>
    <w:link w:val="aff5"/>
    <w:uiPriority w:val="99"/>
    <w:semiHidden/>
    <w:rsid w:val="00AA17D1"/>
    <w:rPr>
      <w:rFonts w:ascii="Microsoft JhengHei UI" w:eastAsia="Microsoft JhengHei UI" w:hAnsi="Microsoft JhengHei UI"/>
      <w:b/>
      <w:bCs/>
      <w:color w:val="auto"/>
    </w:rPr>
  </w:style>
  <w:style w:type="table" w:styleId="aff7">
    <w:name w:val="Dark List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aff8">
    <w:name w:val="Document Map"/>
    <w:basedOn w:val="a2"/>
    <w:link w:val="aff9"/>
    <w:uiPriority w:val="99"/>
    <w:semiHidden/>
    <w:unhideWhenUsed/>
    <w:rsid w:val="00AA17D1"/>
    <w:pPr>
      <w:spacing w:after="0" w:line="240" w:lineRule="auto"/>
    </w:pPr>
    <w:rPr>
      <w:rFonts w:cs="Segoe UI"/>
      <w:szCs w:val="16"/>
    </w:rPr>
  </w:style>
  <w:style w:type="character" w:customStyle="1" w:styleId="aff9">
    <w:name w:val="文件引導模式 字元"/>
    <w:basedOn w:val="a3"/>
    <w:link w:val="aff8"/>
    <w:uiPriority w:val="99"/>
    <w:semiHidden/>
    <w:rsid w:val="00AA17D1"/>
    <w:rPr>
      <w:rFonts w:ascii="Microsoft JhengHei UI" w:eastAsia="Microsoft JhengHei UI" w:hAnsi="Microsoft JhengHei UI" w:cs="Segoe UI"/>
      <w:color w:val="auto"/>
      <w:szCs w:val="16"/>
    </w:rPr>
  </w:style>
  <w:style w:type="paragraph" w:styleId="affa">
    <w:name w:val="E-mail Signature"/>
    <w:basedOn w:val="a2"/>
    <w:link w:val="affb"/>
    <w:uiPriority w:val="99"/>
    <w:semiHidden/>
    <w:unhideWhenUsed/>
    <w:rsid w:val="00AA17D1"/>
    <w:pPr>
      <w:spacing w:after="0" w:line="240" w:lineRule="auto"/>
    </w:pPr>
  </w:style>
  <w:style w:type="character" w:customStyle="1" w:styleId="affb">
    <w:name w:val="電子郵件簽名 字元"/>
    <w:basedOn w:val="a3"/>
    <w:link w:val="affa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character" w:styleId="affc">
    <w:name w:val="Emphasis"/>
    <w:basedOn w:val="a3"/>
    <w:uiPriority w:val="20"/>
    <w:qFormat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affd">
    <w:name w:val="endnote referenc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vertAlign w:val="superscript"/>
    </w:rPr>
  </w:style>
  <w:style w:type="paragraph" w:styleId="affe">
    <w:name w:val="endnote text"/>
    <w:basedOn w:val="a2"/>
    <w:link w:val="afff"/>
    <w:uiPriority w:val="99"/>
    <w:semiHidden/>
    <w:unhideWhenUsed/>
    <w:rsid w:val="00AA17D1"/>
    <w:pPr>
      <w:spacing w:after="0" w:line="240" w:lineRule="auto"/>
    </w:pPr>
  </w:style>
  <w:style w:type="character" w:customStyle="1" w:styleId="afff">
    <w:name w:val="章節附註文字 字元"/>
    <w:basedOn w:val="a3"/>
    <w:link w:val="affe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paragraph" w:styleId="afff0">
    <w:name w:val="envelope address"/>
    <w:basedOn w:val="a2"/>
    <w:uiPriority w:val="99"/>
    <w:semiHidden/>
    <w:unhideWhenUsed/>
    <w:rsid w:val="00AA17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1">
    <w:name w:val="envelope return"/>
    <w:basedOn w:val="a2"/>
    <w:uiPriority w:val="99"/>
    <w:semiHidden/>
    <w:unhideWhenUsed/>
    <w:rsid w:val="00AA17D1"/>
    <w:pPr>
      <w:spacing w:after="0" w:line="240" w:lineRule="auto"/>
    </w:pPr>
    <w:rPr>
      <w:rFonts w:cstheme="majorBidi"/>
    </w:rPr>
  </w:style>
  <w:style w:type="character" w:styleId="afff2">
    <w:name w:val="FollowedHyperlink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B38600" w:themeColor="accent2" w:themeShade="80"/>
      <w:sz w:val="22"/>
      <w:u w:val="single"/>
    </w:rPr>
  </w:style>
  <w:style w:type="character" w:styleId="afff3">
    <w:name w:val="footnote referenc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vertAlign w:val="superscript"/>
    </w:rPr>
  </w:style>
  <w:style w:type="paragraph" w:styleId="afff4">
    <w:name w:val="footnote text"/>
    <w:basedOn w:val="a2"/>
    <w:link w:val="afff5"/>
    <w:uiPriority w:val="99"/>
    <w:semiHidden/>
    <w:unhideWhenUsed/>
    <w:rsid w:val="00AA17D1"/>
    <w:pPr>
      <w:spacing w:after="0" w:line="240" w:lineRule="auto"/>
    </w:pPr>
  </w:style>
  <w:style w:type="character" w:customStyle="1" w:styleId="afff5">
    <w:name w:val="註腳文字 字元"/>
    <w:basedOn w:val="a3"/>
    <w:link w:val="afff4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table" w:styleId="11">
    <w:name w:val="Grid Table 1 Light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2-2">
    <w:name w:val="Grid Table 2 Accent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2-3">
    <w:name w:val="Grid Table 2 Accent 3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2-4">
    <w:name w:val="Grid Table 2 Accent 4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2-5">
    <w:name w:val="Grid Table 2 Accent 5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2-6">
    <w:name w:val="Grid Table 2 Accent 6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37">
    <w:name w:val="Grid Table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43">
    <w:name w:val="Grid Table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4-2">
    <w:name w:val="Grid Table 4 Accent 2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4-3">
    <w:name w:val="Grid Table 4 Accent 3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4-4">
    <w:name w:val="Grid Table 4 Accent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4-5">
    <w:name w:val="Grid Table 4 Accent 5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4-6">
    <w:name w:val="Grid Table 4 Accent 6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53">
    <w:name w:val="Grid Table 5 Dark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5-2">
    <w:name w:val="Grid Table 5 Dark Accent 2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5-3">
    <w:name w:val="Grid Table 5 Dark Accent 3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5-4">
    <w:name w:val="Grid Table 5 Dark Accent 4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5-5">
    <w:name w:val="Grid Table 5 Dark Accent 5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5-6">
    <w:name w:val="Grid Table 5 Dark Accent 6"/>
    <w:basedOn w:val="a4"/>
    <w:uiPriority w:val="5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61">
    <w:name w:val="Grid Table 6 Colorful"/>
    <w:basedOn w:val="a4"/>
    <w:uiPriority w:val="51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6-2">
    <w:name w:val="Grid Table 6 Colorful Accent 2"/>
    <w:basedOn w:val="a4"/>
    <w:uiPriority w:val="51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6-3">
    <w:name w:val="Grid Table 6 Colorful Accent 3"/>
    <w:basedOn w:val="a4"/>
    <w:uiPriority w:val="51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6-4">
    <w:name w:val="Grid Table 6 Colorful Accent 4"/>
    <w:basedOn w:val="a4"/>
    <w:uiPriority w:val="51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6-5">
    <w:name w:val="Grid Table 6 Colorful Accent 5"/>
    <w:basedOn w:val="a4"/>
    <w:uiPriority w:val="51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6-6">
    <w:name w:val="Grid Table 6 Colorful Accent 6"/>
    <w:basedOn w:val="a4"/>
    <w:uiPriority w:val="51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71">
    <w:name w:val="Grid Table 7 Colorful"/>
    <w:basedOn w:val="a4"/>
    <w:uiPriority w:val="52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32">
    <w:name w:val="標題 3 字元"/>
    <w:basedOn w:val="a3"/>
    <w:link w:val="31"/>
    <w:uiPriority w:val="9"/>
    <w:semiHidden/>
    <w:rsid w:val="00AA17D1"/>
    <w:rPr>
      <w:rFonts w:ascii="Microsoft JhengHei UI" w:eastAsia="Microsoft JhengHei UI" w:hAnsi="Microsoft JhengHei UI" w:cstheme="majorBidi"/>
      <w:color w:val="250C0C" w:themeColor="accent1" w:themeShade="7F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AA17D1"/>
    <w:rPr>
      <w:rFonts w:ascii="Microsoft JhengHei UI" w:eastAsia="Microsoft JhengHei UI" w:hAnsi="Microsoft JhengHei UI" w:cstheme="majorBidi"/>
      <w:i/>
      <w:iCs/>
      <w:color w:val="381212" w:themeColor="accent1" w:themeShade="BF"/>
    </w:rPr>
  </w:style>
  <w:style w:type="character" w:customStyle="1" w:styleId="52">
    <w:name w:val="標題 5 字元"/>
    <w:basedOn w:val="a3"/>
    <w:link w:val="51"/>
    <w:uiPriority w:val="9"/>
    <w:semiHidden/>
    <w:rsid w:val="00AA17D1"/>
    <w:rPr>
      <w:rFonts w:ascii="Microsoft JhengHei UI" w:eastAsia="Microsoft JhengHei UI" w:hAnsi="Microsoft JhengHei UI" w:cstheme="majorBidi"/>
      <w:color w:val="381212" w:themeColor="accent1" w:themeShade="BF"/>
    </w:rPr>
  </w:style>
  <w:style w:type="character" w:customStyle="1" w:styleId="60">
    <w:name w:val="標題 6 字元"/>
    <w:basedOn w:val="a3"/>
    <w:link w:val="6"/>
    <w:uiPriority w:val="9"/>
    <w:semiHidden/>
    <w:rsid w:val="00AA17D1"/>
    <w:rPr>
      <w:rFonts w:ascii="Microsoft JhengHei UI" w:eastAsia="Microsoft JhengHei UI" w:hAnsi="Microsoft JhengHei UI" w:cstheme="majorBidi"/>
      <w:color w:val="250C0C" w:themeColor="accent1" w:themeShade="7F"/>
    </w:rPr>
  </w:style>
  <w:style w:type="character" w:customStyle="1" w:styleId="70">
    <w:name w:val="標題 7 字元"/>
    <w:basedOn w:val="a3"/>
    <w:link w:val="7"/>
    <w:uiPriority w:val="9"/>
    <w:semiHidden/>
    <w:rsid w:val="00AA17D1"/>
    <w:rPr>
      <w:rFonts w:ascii="Microsoft JhengHei UI" w:eastAsia="Microsoft JhengHei UI" w:hAnsi="Microsoft JhengHei UI" w:cstheme="majorBidi"/>
      <w:i/>
      <w:iCs/>
      <w:color w:val="250C0C" w:themeColor="accent1" w:themeShade="7F"/>
    </w:rPr>
  </w:style>
  <w:style w:type="character" w:customStyle="1" w:styleId="80">
    <w:name w:val="標題 8 字元"/>
    <w:basedOn w:val="a3"/>
    <w:link w:val="8"/>
    <w:uiPriority w:val="9"/>
    <w:semiHidden/>
    <w:rsid w:val="00AA17D1"/>
    <w:rPr>
      <w:rFonts w:ascii="Microsoft JhengHei UI" w:eastAsia="Microsoft JhengHei UI" w:hAnsi="Microsoft JhengHei UI" w:cstheme="majorBidi"/>
      <w:color w:val="272727" w:themeColor="text1" w:themeTint="D8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AA17D1"/>
    <w:rPr>
      <w:rFonts w:ascii="Microsoft JhengHei UI" w:eastAsia="Microsoft JhengHei UI" w:hAnsi="Microsoft JhengHei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</w:rPr>
  </w:style>
  <w:style w:type="paragraph" w:styleId="HTML0">
    <w:name w:val="HTML Address"/>
    <w:basedOn w:val="a2"/>
    <w:link w:val="HTML1"/>
    <w:uiPriority w:val="99"/>
    <w:semiHidden/>
    <w:unhideWhenUsed/>
    <w:rsid w:val="00AA17D1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3"/>
    <w:link w:val="HTML0"/>
    <w:uiPriority w:val="99"/>
    <w:semiHidden/>
    <w:rsid w:val="00AA17D1"/>
    <w:rPr>
      <w:rFonts w:ascii="Microsoft JhengHei UI" w:eastAsia="Microsoft JhengHei UI" w:hAnsi="Microsoft JhengHei UI"/>
      <w:i/>
      <w:iCs/>
      <w:color w:val="auto"/>
    </w:rPr>
  </w:style>
  <w:style w:type="character" w:styleId="HTML2">
    <w:name w:val="HTML Cite"/>
    <w:basedOn w:val="a3"/>
    <w:uiPriority w:val="99"/>
    <w:semiHidden/>
    <w:unhideWhenUsed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HTML3">
    <w:name w:val="HTML Cod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HTML5">
    <w:name w:val="HTML Keyboard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AA17D1"/>
    <w:pPr>
      <w:spacing w:after="0" w:line="240" w:lineRule="auto"/>
    </w:pPr>
  </w:style>
  <w:style w:type="character" w:customStyle="1" w:styleId="HTML7">
    <w:name w:val="HTML 預設格式 字元"/>
    <w:basedOn w:val="a3"/>
    <w:link w:val="HTML6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character" w:styleId="HTML8">
    <w:name w:val="HTML Sample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AA17D1"/>
    <w:rPr>
      <w:rFonts w:ascii="Microsoft JhengHei UI" w:eastAsia="Microsoft JhengHei UI" w:hAnsi="Microsoft JhengHei UI"/>
      <w:i/>
      <w:iCs/>
      <w:sz w:val="22"/>
    </w:rPr>
  </w:style>
  <w:style w:type="character" w:styleId="afff6">
    <w:name w:val="Hyperlink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1D1C1C" w:themeColor="accent4" w:themeShade="80"/>
      <w:sz w:val="22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200" w:hanging="200"/>
    </w:pPr>
  </w:style>
  <w:style w:type="paragraph" w:styleId="2a">
    <w:name w:val="index 2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400" w:hanging="200"/>
    </w:pPr>
  </w:style>
  <w:style w:type="paragraph" w:styleId="38">
    <w:name w:val="index 3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600" w:hanging="200"/>
    </w:pPr>
  </w:style>
  <w:style w:type="paragraph" w:styleId="44">
    <w:name w:val="index 4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800" w:hanging="200"/>
    </w:pPr>
  </w:style>
  <w:style w:type="paragraph" w:styleId="54">
    <w:name w:val="index 5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000" w:hanging="200"/>
    </w:pPr>
  </w:style>
  <w:style w:type="paragraph" w:styleId="62">
    <w:name w:val="index 6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200" w:hanging="200"/>
    </w:pPr>
  </w:style>
  <w:style w:type="paragraph" w:styleId="72">
    <w:name w:val="index 7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400" w:hanging="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600" w:hanging="200"/>
    </w:pPr>
  </w:style>
  <w:style w:type="paragraph" w:styleId="91">
    <w:name w:val="index 9"/>
    <w:basedOn w:val="a2"/>
    <w:next w:val="a2"/>
    <w:autoRedefine/>
    <w:uiPriority w:val="99"/>
    <w:semiHidden/>
    <w:unhideWhenUsed/>
    <w:rsid w:val="00AA17D1"/>
    <w:pPr>
      <w:spacing w:after="0" w:line="240" w:lineRule="auto"/>
      <w:ind w:left="1800" w:hanging="200"/>
    </w:pPr>
  </w:style>
  <w:style w:type="paragraph" w:styleId="afff7">
    <w:name w:val="index heading"/>
    <w:basedOn w:val="a2"/>
    <w:next w:val="12"/>
    <w:uiPriority w:val="99"/>
    <w:semiHidden/>
    <w:unhideWhenUsed/>
    <w:rsid w:val="00AA17D1"/>
    <w:rPr>
      <w:rFonts w:cstheme="majorBidi"/>
      <w:b/>
      <w:bCs/>
    </w:rPr>
  </w:style>
  <w:style w:type="character" w:styleId="afff8">
    <w:name w:val="Intense Emphasis"/>
    <w:basedOn w:val="a3"/>
    <w:uiPriority w:val="21"/>
    <w:semiHidden/>
    <w:qFormat/>
    <w:rsid w:val="00AA17D1"/>
    <w:rPr>
      <w:rFonts w:ascii="Microsoft JhengHei UI" w:eastAsia="Microsoft JhengHei UI" w:hAnsi="Microsoft JhengHei UI"/>
      <w:i/>
      <w:iCs/>
      <w:color w:val="381212" w:themeColor="accent1" w:themeShade="BF"/>
      <w:sz w:val="22"/>
    </w:rPr>
  </w:style>
  <w:style w:type="paragraph" w:styleId="afff9">
    <w:name w:val="Intense Quote"/>
    <w:basedOn w:val="a2"/>
    <w:next w:val="a2"/>
    <w:link w:val="afffa"/>
    <w:uiPriority w:val="30"/>
    <w:semiHidden/>
    <w:qFormat/>
    <w:rsid w:val="00AA17D1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afffa">
    <w:name w:val="鮮明引文 字元"/>
    <w:basedOn w:val="a3"/>
    <w:link w:val="afff9"/>
    <w:uiPriority w:val="30"/>
    <w:semiHidden/>
    <w:rsid w:val="00AA17D1"/>
    <w:rPr>
      <w:rFonts w:ascii="Microsoft JhengHei UI" w:eastAsia="Microsoft JhengHei UI" w:hAnsi="Microsoft JhengHei UI"/>
      <w:i/>
      <w:iCs/>
      <w:color w:val="381212" w:themeColor="accent1" w:themeShade="BF"/>
    </w:rPr>
  </w:style>
  <w:style w:type="character" w:styleId="afffb">
    <w:name w:val="Intense Reference"/>
    <w:basedOn w:val="a3"/>
    <w:uiPriority w:val="32"/>
    <w:semiHidden/>
    <w:qFormat/>
    <w:rsid w:val="00AA17D1"/>
    <w:rPr>
      <w:rFonts w:ascii="Microsoft JhengHei UI" w:eastAsia="Microsoft JhengHei UI" w:hAnsi="Microsoft JhengHei UI"/>
      <w:b/>
      <w:bCs/>
      <w:caps w:val="0"/>
      <w:smallCaps/>
      <w:color w:val="381212" w:themeColor="accent1" w:themeShade="BF"/>
      <w:spacing w:val="5"/>
      <w:sz w:val="22"/>
    </w:rPr>
  </w:style>
  <w:style w:type="table" w:styleId="afffc">
    <w:name w:val="Light Grid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afffd">
    <w:name w:val="Light List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afffe">
    <w:name w:val="Light Shading"/>
    <w:basedOn w:val="a4"/>
    <w:uiPriority w:val="60"/>
    <w:semiHidden/>
    <w:unhideWhenUsed/>
    <w:rsid w:val="00AA17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affff">
    <w:name w:val="line number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</w:rPr>
  </w:style>
  <w:style w:type="paragraph" w:styleId="affff0">
    <w:name w:val="List"/>
    <w:basedOn w:val="a2"/>
    <w:uiPriority w:val="99"/>
    <w:semiHidden/>
    <w:unhideWhenUsed/>
    <w:rsid w:val="00AA17D1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AA17D1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AA17D1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AA17D1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AA17D1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AA17D1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A17D1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A17D1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A17D1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A17D1"/>
    <w:pPr>
      <w:numPr>
        <w:numId w:val="5"/>
      </w:numPr>
      <w:contextualSpacing/>
    </w:pPr>
  </w:style>
  <w:style w:type="paragraph" w:styleId="affff1">
    <w:name w:val="List Continue"/>
    <w:basedOn w:val="a2"/>
    <w:uiPriority w:val="99"/>
    <w:semiHidden/>
    <w:unhideWhenUsed/>
    <w:rsid w:val="00AA17D1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AA17D1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AA17D1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A17D1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A17D1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AA17D1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A17D1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A17D1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A17D1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A17D1"/>
    <w:pPr>
      <w:numPr>
        <w:numId w:val="10"/>
      </w:numPr>
      <w:contextualSpacing/>
    </w:pPr>
  </w:style>
  <w:style w:type="paragraph" w:styleId="affff2">
    <w:name w:val="List Paragraph"/>
    <w:basedOn w:val="a2"/>
    <w:uiPriority w:val="34"/>
    <w:semiHidden/>
    <w:qFormat/>
    <w:rsid w:val="00AA17D1"/>
    <w:pPr>
      <w:ind w:left="720"/>
      <w:contextualSpacing/>
    </w:pPr>
  </w:style>
  <w:style w:type="table" w:styleId="13">
    <w:name w:val="List Table 1 Light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1-20">
    <w:name w:val="List Table 1 Light Accent 2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1-30">
    <w:name w:val="List Table 1 Light Accent 3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1-40">
    <w:name w:val="List Table 1 Light Accent 4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1-50">
    <w:name w:val="List Table 1 Light Accent 5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1-60">
    <w:name w:val="List Table 1 Light Accent 6"/>
    <w:basedOn w:val="a4"/>
    <w:uiPriority w:val="46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2d">
    <w:name w:val="List Table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2-20">
    <w:name w:val="List Table 2 Accent 2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2-30">
    <w:name w:val="List Table 2 Accent 3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2-40">
    <w:name w:val="List Table 2 Accent 4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2-50">
    <w:name w:val="List Table 2 Accent 5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2-60">
    <w:name w:val="List Table 2 Accent 6"/>
    <w:basedOn w:val="a4"/>
    <w:uiPriority w:val="47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3b">
    <w:name w:val="List Table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4-20">
    <w:name w:val="List Table 4 Accent 2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4-30">
    <w:name w:val="List Table 4 Accent 3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4-40">
    <w:name w:val="List Table 4 Accent 4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4-50">
    <w:name w:val="List Table 4 Accent 5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4-60">
    <w:name w:val="List Table 4 Accent 6"/>
    <w:basedOn w:val="a4"/>
    <w:uiPriority w:val="49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57">
    <w:name w:val="List Table 5 Dark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AA17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6-20">
    <w:name w:val="List Table 6 Colorful Accent 2"/>
    <w:basedOn w:val="a4"/>
    <w:uiPriority w:val="51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6-30">
    <w:name w:val="List Table 6 Colorful Accent 3"/>
    <w:basedOn w:val="a4"/>
    <w:uiPriority w:val="51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6-40">
    <w:name w:val="List Table 6 Colorful Accent 4"/>
    <w:basedOn w:val="a4"/>
    <w:uiPriority w:val="51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6-50">
    <w:name w:val="List Table 6 Colorful Accent 5"/>
    <w:basedOn w:val="a4"/>
    <w:uiPriority w:val="51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6-60">
    <w:name w:val="List Table 6 Colorful Accent 6"/>
    <w:basedOn w:val="a4"/>
    <w:uiPriority w:val="51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73">
    <w:name w:val="List Table 7 Colorful"/>
    <w:basedOn w:val="a4"/>
    <w:uiPriority w:val="52"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AA17D1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AA17D1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AA17D1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AA17D1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AA17D1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AA17D1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macro"/>
    <w:link w:val="affff4"/>
    <w:uiPriority w:val="99"/>
    <w:semiHidden/>
    <w:unhideWhenUsed/>
    <w:rsid w:val="00AA17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kern w:val="16"/>
      <w14:ligatures w14:val="standardContextual"/>
      <w14:numForm w14:val="oldStyle"/>
      <w14:numSpacing w14:val="proportional"/>
      <w14:cntxtAlts/>
    </w:rPr>
  </w:style>
  <w:style w:type="character" w:customStyle="1" w:styleId="affff4">
    <w:name w:val="巨集文字 字元"/>
    <w:basedOn w:val="a3"/>
    <w:link w:val="affff3"/>
    <w:uiPriority w:val="99"/>
    <w:semiHidden/>
    <w:rsid w:val="00AA17D1"/>
    <w:rPr>
      <w:rFonts w:ascii="Microsoft JhengHei UI" w:eastAsia="Microsoft JhengHei UI" w:hAnsi="Microsoft JhengHei UI"/>
      <w:kern w:val="16"/>
      <w14:ligatures w14:val="standardContextual"/>
      <w14:numForm w14:val="oldStyle"/>
      <w14:numSpacing w14:val="proportional"/>
      <w14:cntxtAlts/>
    </w:rPr>
  </w:style>
  <w:style w:type="table" w:styleId="14">
    <w:name w:val="Medium Grid 1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AA17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AA17D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AA17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5">
    <w:name w:val="Message Header"/>
    <w:basedOn w:val="a2"/>
    <w:link w:val="affff6"/>
    <w:uiPriority w:val="99"/>
    <w:semiHidden/>
    <w:unhideWhenUsed/>
    <w:rsid w:val="00AA17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6">
    <w:name w:val="訊息欄位名稱 字元"/>
    <w:basedOn w:val="a3"/>
    <w:link w:val="affff5"/>
    <w:uiPriority w:val="99"/>
    <w:semiHidden/>
    <w:rsid w:val="00AA17D1"/>
    <w:rPr>
      <w:rFonts w:ascii="Microsoft JhengHei UI" w:eastAsia="Microsoft JhengHei UI" w:hAnsi="Microsoft JhengHei UI" w:cstheme="majorBidi"/>
      <w:color w:val="auto"/>
      <w:sz w:val="24"/>
      <w:szCs w:val="24"/>
      <w:shd w:val="pct20" w:color="auto" w:fill="auto"/>
    </w:rPr>
  </w:style>
  <w:style w:type="paragraph" w:styleId="affff7">
    <w:name w:val="No Spacing"/>
    <w:uiPriority w:val="1"/>
    <w:unhideWhenUsed/>
    <w:qFormat/>
    <w:rsid w:val="00AA17D1"/>
    <w:pPr>
      <w:spacing w:after="0" w:line="240" w:lineRule="auto"/>
    </w:pPr>
    <w:rPr>
      <w:rFonts w:ascii="Microsoft JhengHei UI" w:eastAsia="Microsoft JhengHei UI" w:hAnsi="Microsoft JhengHei UI"/>
      <w:kern w:val="16"/>
      <w14:ligatures w14:val="standardContextual"/>
      <w14:numForm w14:val="oldStyle"/>
      <w14:numSpacing w14:val="proportional"/>
      <w14:cntxtAlts/>
    </w:rPr>
  </w:style>
  <w:style w:type="paragraph" w:styleId="Web">
    <w:name w:val="Normal (Web)"/>
    <w:basedOn w:val="a2"/>
    <w:uiPriority w:val="99"/>
    <w:semiHidden/>
    <w:unhideWhenUsed/>
    <w:rsid w:val="00AA17D1"/>
    <w:rPr>
      <w:rFonts w:cs="Times New Roman"/>
      <w:sz w:val="24"/>
      <w:szCs w:val="24"/>
    </w:rPr>
  </w:style>
  <w:style w:type="paragraph" w:styleId="affff8">
    <w:name w:val="Normal Indent"/>
    <w:basedOn w:val="a2"/>
    <w:uiPriority w:val="99"/>
    <w:semiHidden/>
    <w:unhideWhenUsed/>
    <w:rsid w:val="00AA17D1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AA17D1"/>
    <w:pPr>
      <w:spacing w:after="0" w:line="240" w:lineRule="auto"/>
    </w:pPr>
  </w:style>
  <w:style w:type="character" w:customStyle="1" w:styleId="affffa">
    <w:name w:val="註釋標題 字元"/>
    <w:basedOn w:val="a3"/>
    <w:link w:val="affff9"/>
    <w:uiPriority w:val="99"/>
    <w:semiHidden/>
    <w:rsid w:val="00AA17D1"/>
    <w:rPr>
      <w:rFonts w:ascii="Microsoft JhengHei UI" w:eastAsia="Microsoft JhengHei UI" w:hAnsi="Microsoft JhengHei UI"/>
      <w:color w:val="auto"/>
    </w:rPr>
  </w:style>
  <w:style w:type="character" w:styleId="affffb">
    <w:name w:val="page number"/>
    <w:basedOn w:val="a3"/>
    <w:uiPriority w:val="99"/>
    <w:semiHidden/>
    <w:unhideWhenUsed/>
    <w:rsid w:val="00AA17D1"/>
    <w:rPr>
      <w:rFonts w:ascii="Microsoft JhengHei UI" w:eastAsia="Microsoft JhengHei UI" w:hAnsi="Microsoft JhengHei UI"/>
      <w:sz w:val="22"/>
    </w:rPr>
  </w:style>
  <w:style w:type="table" w:styleId="17">
    <w:name w:val="Plain Table 1"/>
    <w:basedOn w:val="a4"/>
    <w:uiPriority w:val="40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1"/>
    <w:rsid w:val="00AA17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2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3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4"/>
    <w:rsid w:val="00AA17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2"/>
    <w:link w:val="affffd"/>
    <w:uiPriority w:val="99"/>
    <w:semiHidden/>
    <w:unhideWhenUsed/>
    <w:rsid w:val="00AA17D1"/>
    <w:pPr>
      <w:spacing w:after="0" w:line="240" w:lineRule="auto"/>
    </w:pPr>
    <w:rPr>
      <w:szCs w:val="21"/>
    </w:rPr>
  </w:style>
  <w:style w:type="character" w:customStyle="1" w:styleId="affffd">
    <w:name w:val="純文字 字元"/>
    <w:basedOn w:val="a3"/>
    <w:link w:val="affffc"/>
    <w:uiPriority w:val="99"/>
    <w:semiHidden/>
    <w:rsid w:val="00AA17D1"/>
    <w:rPr>
      <w:rFonts w:ascii="Microsoft JhengHei UI" w:eastAsia="Microsoft JhengHei UI" w:hAnsi="Microsoft JhengHei UI"/>
      <w:color w:val="auto"/>
      <w:szCs w:val="21"/>
    </w:rPr>
  </w:style>
  <w:style w:type="paragraph" w:styleId="affffe">
    <w:name w:val="Quote"/>
    <w:basedOn w:val="a2"/>
    <w:next w:val="a2"/>
    <w:link w:val="afffff"/>
    <w:uiPriority w:val="29"/>
    <w:semiHidden/>
    <w:qFormat/>
    <w:rsid w:val="00AA17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">
    <w:name w:val="引文 字元"/>
    <w:basedOn w:val="a3"/>
    <w:link w:val="affffe"/>
    <w:uiPriority w:val="29"/>
    <w:semiHidden/>
    <w:rsid w:val="00AA17D1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ad">
    <w:name w:val="Salutation"/>
    <w:basedOn w:val="a2"/>
    <w:next w:val="a2"/>
    <w:link w:val="afffff0"/>
    <w:uiPriority w:val="5"/>
    <w:qFormat/>
    <w:rsid w:val="00AA17D1"/>
  </w:style>
  <w:style w:type="character" w:customStyle="1" w:styleId="afffff0">
    <w:name w:val="問候 字元"/>
    <w:basedOn w:val="a3"/>
    <w:link w:val="ad"/>
    <w:uiPriority w:val="5"/>
    <w:rsid w:val="00AA17D1"/>
    <w:rPr>
      <w:rFonts w:ascii="Microsoft JhengHei UI" w:eastAsia="Microsoft JhengHei UI" w:hAnsi="Microsoft JhengHei UI"/>
      <w:color w:val="auto"/>
    </w:rPr>
  </w:style>
  <w:style w:type="paragraph" w:styleId="af0">
    <w:name w:val="Signature"/>
    <w:basedOn w:val="a2"/>
    <w:next w:val="a2"/>
    <w:link w:val="afffff1"/>
    <w:uiPriority w:val="7"/>
    <w:qFormat/>
    <w:rsid w:val="00AA17D1"/>
    <w:pPr>
      <w:contextualSpacing/>
    </w:pPr>
  </w:style>
  <w:style w:type="character" w:customStyle="1" w:styleId="afffff1">
    <w:name w:val="簽名 字元"/>
    <w:basedOn w:val="a3"/>
    <w:link w:val="af0"/>
    <w:uiPriority w:val="7"/>
    <w:rsid w:val="00AA17D1"/>
    <w:rPr>
      <w:rFonts w:ascii="Microsoft JhengHei UI" w:eastAsia="Microsoft JhengHei UI" w:hAnsi="Microsoft JhengHei UI"/>
      <w:color w:val="auto"/>
    </w:rPr>
  </w:style>
  <w:style w:type="character" w:styleId="afffff2">
    <w:name w:val="Strong"/>
    <w:basedOn w:val="a3"/>
    <w:uiPriority w:val="19"/>
    <w:semiHidden/>
    <w:qFormat/>
    <w:rsid w:val="00AA17D1"/>
    <w:rPr>
      <w:rFonts w:ascii="Microsoft JhengHei UI" w:eastAsia="Microsoft JhengHei UI" w:hAnsi="Microsoft JhengHei UI"/>
      <w:b/>
      <w:bCs/>
      <w:sz w:val="22"/>
    </w:rPr>
  </w:style>
  <w:style w:type="paragraph" w:styleId="afffff3">
    <w:name w:val="Subtitle"/>
    <w:basedOn w:val="a2"/>
    <w:next w:val="a2"/>
    <w:link w:val="afffff4"/>
    <w:uiPriority w:val="11"/>
    <w:semiHidden/>
    <w:unhideWhenUsed/>
    <w:qFormat/>
    <w:rsid w:val="00AA17D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4">
    <w:name w:val="副標題 字元"/>
    <w:basedOn w:val="a3"/>
    <w:link w:val="afffff3"/>
    <w:uiPriority w:val="11"/>
    <w:semiHidden/>
    <w:rsid w:val="00AA17D1"/>
    <w:rPr>
      <w:rFonts w:ascii="Microsoft JhengHei UI" w:eastAsia="Microsoft JhengHei UI" w:hAnsi="Microsoft JhengHei UI"/>
      <w:color w:val="5A5A5A" w:themeColor="text1" w:themeTint="A5"/>
      <w:spacing w:val="15"/>
    </w:rPr>
  </w:style>
  <w:style w:type="character" w:styleId="afffff5">
    <w:name w:val="Subtle Emphasis"/>
    <w:basedOn w:val="a3"/>
    <w:uiPriority w:val="19"/>
    <w:semiHidden/>
    <w:qFormat/>
    <w:rsid w:val="00AA17D1"/>
    <w:rPr>
      <w:rFonts w:ascii="Microsoft JhengHei UI" w:eastAsia="Microsoft JhengHei UI" w:hAnsi="Microsoft JhengHei UI"/>
      <w:i/>
      <w:iCs/>
      <w:color w:val="404040" w:themeColor="text1" w:themeTint="BF"/>
      <w:sz w:val="22"/>
    </w:rPr>
  </w:style>
  <w:style w:type="character" w:styleId="afffff6">
    <w:name w:val="Subtle Reference"/>
    <w:basedOn w:val="a3"/>
    <w:uiPriority w:val="31"/>
    <w:semiHidden/>
    <w:qFormat/>
    <w:rsid w:val="00AA17D1"/>
    <w:rPr>
      <w:rFonts w:ascii="Microsoft JhengHei UI" w:eastAsia="Microsoft JhengHei UI" w:hAnsi="Microsoft JhengHei UI"/>
      <w:smallCaps/>
      <w:color w:val="5A5A5A" w:themeColor="text1" w:themeTint="A5"/>
      <w:sz w:val="22"/>
    </w:rPr>
  </w:style>
  <w:style w:type="table" w:styleId="3D1">
    <w:name w:val="Table 3D effects 1"/>
    <w:basedOn w:val="a4"/>
    <w:uiPriority w:val="99"/>
    <w:semiHidden/>
    <w:unhideWhenUsed/>
    <w:rsid w:val="00AA17D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AA17D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AA17D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AA17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AA17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AA17D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AA17D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AA17D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A17D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A17D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A17D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A17D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rsid w:val="00AA17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rsid w:val="00AA17D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AA17D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AA17D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AA17D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4"/>
    <w:uiPriority w:val="45"/>
    <w:rsid w:val="00AA17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AA17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AA17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AA17D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AA17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AA17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2"/>
    <w:next w:val="a2"/>
    <w:uiPriority w:val="99"/>
    <w:semiHidden/>
    <w:unhideWhenUsed/>
    <w:rsid w:val="00AA17D1"/>
    <w:pPr>
      <w:spacing w:after="0"/>
      <w:ind w:left="220" w:hanging="220"/>
    </w:pPr>
  </w:style>
  <w:style w:type="paragraph" w:styleId="afffffb">
    <w:name w:val="table of figures"/>
    <w:basedOn w:val="a2"/>
    <w:next w:val="a2"/>
    <w:uiPriority w:val="99"/>
    <w:semiHidden/>
    <w:unhideWhenUsed/>
    <w:rsid w:val="00AA17D1"/>
    <w:pPr>
      <w:spacing w:after="0"/>
    </w:pPr>
  </w:style>
  <w:style w:type="table" w:styleId="afffffc">
    <w:name w:val="Table Professional"/>
    <w:basedOn w:val="a4"/>
    <w:uiPriority w:val="99"/>
    <w:semiHidden/>
    <w:unhideWhenUsed/>
    <w:rsid w:val="00AA17D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AA17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AA17D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AA17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AA17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AA1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AA17D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AA17D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AA17D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itle"/>
    <w:basedOn w:val="a2"/>
    <w:next w:val="a2"/>
    <w:link w:val="affffff"/>
    <w:uiPriority w:val="10"/>
    <w:semiHidden/>
    <w:qFormat/>
    <w:rsid w:val="00AA17D1"/>
    <w:pPr>
      <w:spacing w:after="0"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ff">
    <w:name w:val="標題 字元"/>
    <w:basedOn w:val="a3"/>
    <w:link w:val="afffffe"/>
    <w:uiPriority w:val="10"/>
    <w:semiHidden/>
    <w:rsid w:val="00AA17D1"/>
    <w:rPr>
      <w:rFonts w:ascii="Microsoft JhengHei UI" w:eastAsia="Microsoft JhengHei UI" w:hAnsi="Microsoft JhengHei UI" w:cstheme="majorBidi"/>
      <w:color w:val="auto"/>
      <w:spacing w:val="-10"/>
      <w:kern w:val="28"/>
      <w:sz w:val="56"/>
      <w:szCs w:val="56"/>
    </w:rPr>
  </w:style>
  <w:style w:type="paragraph" w:styleId="affffff0">
    <w:name w:val="toa heading"/>
    <w:basedOn w:val="a2"/>
    <w:next w:val="a2"/>
    <w:uiPriority w:val="99"/>
    <w:semiHidden/>
    <w:unhideWhenUsed/>
    <w:rsid w:val="00AA17D1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AA17D1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AA17D1"/>
    <w:pPr>
      <w:spacing w:after="100"/>
      <w:ind w:left="220"/>
    </w:pPr>
  </w:style>
  <w:style w:type="paragraph" w:styleId="3f4">
    <w:name w:val="toc 3"/>
    <w:basedOn w:val="a2"/>
    <w:next w:val="a2"/>
    <w:autoRedefine/>
    <w:uiPriority w:val="39"/>
    <w:semiHidden/>
    <w:unhideWhenUsed/>
    <w:rsid w:val="00AA17D1"/>
    <w:pPr>
      <w:spacing w:after="100"/>
      <w:ind w:left="440"/>
    </w:pPr>
  </w:style>
  <w:style w:type="paragraph" w:styleId="4d">
    <w:name w:val="toc 4"/>
    <w:basedOn w:val="a2"/>
    <w:next w:val="a2"/>
    <w:autoRedefine/>
    <w:uiPriority w:val="39"/>
    <w:semiHidden/>
    <w:unhideWhenUsed/>
    <w:rsid w:val="00AA17D1"/>
    <w:pPr>
      <w:spacing w:after="100"/>
      <w:ind w:left="660"/>
    </w:pPr>
  </w:style>
  <w:style w:type="paragraph" w:styleId="5c">
    <w:name w:val="toc 5"/>
    <w:basedOn w:val="a2"/>
    <w:next w:val="a2"/>
    <w:autoRedefine/>
    <w:uiPriority w:val="39"/>
    <w:semiHidden/>
    <w:unhideWhenUsed/>
    <w:rsid w:val="00AA17D1"/>
    <w:pPr>
      <w:spacing w:after="100"/>
      <w:ind w:left="880"/>
    </w:pPr>
  </w:style>
  <w:style w:type="paragraph" w:styleId="66">
    <w:name w:val="toc 6"/>
    <w:basedOn w:val="a2"/>
    <w:next w:val="a2"/>
    <w:autoRedefine/>
    <w:uiPriority w:val="39"/>
    <w:semiHidden/>
    <w:unhideWhenUsed/>
    <w:rsid w:val="00AA17D1"/>
    <w:pPr>
      <w:spacing w:after="100"/>
      <w:ind w:left="1100"/>
    </w:pPr>
  </w:style>
  <w:style w:type="paragraph" w:styleId="76">
    <w:name w:val="toc 7"/>
    <w:basedOn w:val="a2"/>
    <w:next w:val="a2"/>
    <w:autoRedefine/>
    <w:uiPriority w:val="39"/>
    <w:semiHidden/>
    <w:unhideWhenUsed/>
    <w:rsid w:val="00AA17D1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AA17D1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AA17D1"/>
    <w:pPr>
      <w:spacing w:after="100"/>
      <w:ind w:left="1760"/>
    </w:pPr>
  </w:style>
  <w:style w:type="paragraph" w:styleId="affffff1">
    <w:name w:val="TOC Heading"/>
    <w:basedOn w:val="1"/>
    <w:next w:val="a2"/>
    <w:uiPriority w:val="39"/>
    <w:semiHidden/>
    <w:unhideWhenUsed/>
    <w:qFormat/>
    <w:rsid w:val="00AA17D1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  <w:style w:type="character" w:customStyle="1" w:styleId="1f0">
    <w:name w:val="提及1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A17D1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AA17D1"/>
    <w:pPr>
      <w:numPr>
        <w:numId w:val="12"/>
      </w:numPr>
    </w:pPr>
  </w:style>
  <w:style w:type="character" w:customStyle="1" w:styleId="1f1">
    <w:name w:val="雜湊標記1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AA17D1"/>
    <w:pPr>
      <w:numPr>
        <w:numId w:val="13"/>
      </w:numPr>
    </w:pPr>
  </w:style>
  <w:style w:type="character" w:customStyle="1" w:styleId="1f2">
    <w:name w:val="智慧超連結1"/>
    <w:basedOn w:val="a3"/>
    <w:uiPriority w:val="99"/>
    <w:semiHidden/>
    <w:unhideWhenUsed/>
    <w:rsid w:val="00AA17D1"/>
    <w:rPr>
      <w:rFonts w:ascii="Microsoft JhengHei UI" w:eastAsia="Microsoft JhengHei UI" w:hAnsi="Microsoft JhengHei UI"/>
      <w:u w:val="dotted"/>
    </w:rPr>
  </w:style>
  <w:style w:type="character" w:customStyle="1" w:styleId="1f3">
    <w:name w:val="未解析的提及1"/>
    <w:basedOn w:val="a3"/>
    <w:uiPriority w:val="99"/>
    <w:semiHidden/>
    <w:unhideWhenUsed/>
    <w:rsid w:val="00AA17D1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7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nchan\AppData\Roaming\Microsoft\Templates\&#22303;&#33394;&#31995;&#20449;&#32025;&#20449;&#38957;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d60c59fa926fd48d525407f6e217fb6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2dc379060109887a010103108825be52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3D869FF-D349-426D-ADA9-77682F192E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CF015F-3053-467C-ACF6-3B1BA3E04D1D}"/>
</file>

<file path=docProps/app.xml><?xml version="1.0" encoding="utf-8"?>
<Properties xmlns="http://schemas.openxmlformats.org/officeDocument/2006/extended-properties" xmlns:vt="http://schemas.openxmlformats.org/officeDocument/2006/docPropsVTypes">
  <Template>土色系信紙信頭</Template>
  <TotalTime>0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2026-01-07T01:19:00Z</dcterms:created>
  <dcterms:modified xsi:type="dcterms:W3CDTF">2026-01-07T01:19:00Z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